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e64c" w14:textId="5a1e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Ресей Федерациясының ДСҰ шеңберіндегі міндеттемелеріне сәйкес жекелеген тауар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 маусымдағы № 85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2011 жылғы 19 мамырдағы Көпжақты сауда жүйесі шеңберінде Кеден одағының жұмыс істеуі туралы шарттың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w:t>
      </w:r>
      <w:r>
        <w:rPr>
          <w:rFonts w:ascii="Times New Roman"/>
          <w:b/>
          <w:i w:val="false"/>
          <w:color w:val="000000"/>
          <w:sz w:val="28"/>
        </w:rPr>
        <w:t xml:space="preserve">сыртқы экономикалық қызметінің Бірыңғай тауар номенклатурасына </w:t>
      </w:r>
      <w:r>
        <w:rPr>
          <w:rFonts w:ascii="Times New Roman"/>
          <w:b w:val="false"/>
          <w:i w:val="false"/>
          <w:color w:val="000000"/>
          <w:sz w:val="28"/>
        </w:rPr>
        <w:t>және Еуразиялық экономикалық одақтың Бірыңғай кедендік тарифіне (Еуразиялық экономикалық комиссия Кеңесінің 2012 жылғы 16 шілдедегі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2015 жылғы 1 қыркүйектен бастап:</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w:t>
      </w:r>
      <w:r>
        <w:rPr>
          <w:rFonts w:ascii="Times New Roman"/>
          <w:b/>
          <w:i w:val="false"/>
          <w:color w:val="000000"/>
          <w:sz w:val="28"/>
        </w:rPr>
        <w:t xml:space="preserve">сыртқы экономикалық қызметінің </w:t>
      </w:r>
      <w:r>
        <w:rPr>
          <w:rFonts w:ascii="Times New Roman"/>
          <w:b/>
          <w:i w:val="false"/>
          <w:color w:val="000000"/>
          <w:sz w:val="28"/>
        </w:rPr>
        <w:t>Бірыңғай  тауар</w:t>
      </w:r>
      <w:r>
        <w:rPr>
          <w:rFonts w:ascii="Times New Roman"/>
          <w:b/>
          <w:i w:val="false"/>
          <w:color w:val="000000"/>
          <w:sz w:val="28"/>
        </w:rPr>
        <w:t xml:space="preserve"> номенклатурасынан </w:t>
      </w:r>
      <w:r>
        <w:rPr>
          <w:rFonts w:ascii="Times New Roman"/>
          <w:b w:val="false"/>
          <w:i w:val="false"/>
          <w:color w:val="000000"/>
          <w:sz w:val="28"/>
        </w:rPr>
        <w:t>позициялар алып тасталсын;</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w:t>
      </w:r>
      <w:r>
        <w:rPr>
          <w:rFonts w:ascii="Times New Roman"/>
          <w:b/>
          <w:i w:val="false"/>
          <w:color w:val="000000"/>
          <w:sz w:val="28"/>
        </w:rPr>
        <w:t>сыртқы экономикалық қызметінің Бірыңғай тауар номенклатурасы</w:t>
      </w:r>
      <w:r>
        <w:rPr>
          <w:rFonts w:ascii="Times New Roman"/>
          <w:b w:val="false"/>
          <w:i w:val="false"/>
          <w:color w:val="000000"/>
          <w:sz w:val="28"/>
        </w:rPr>
        <w:t>на позициялар қосылсын;</w:t>
      </w:r>
    </w:p>
    <w:bookmarkEnd w:id="3"/>
    <w:bookmarkStart w:name="z6" w:id="4"/>
    <w:p>
      <w:pPr>
        <w:spacing w:after="0"/>
        <w:ind w:left="0"/>
        <w:jc w:val="both"/>
      </w:pPr>
      <w:r>
        <w:rPr>
          <w:rFonts w:ascii="Times New Roman"/>
          <w:b w:val="false"/>
          <w:i w:val="false"/>
          <w:color w:val="000000"/>
          <w:sz w:val="28"/>
        </w:rPr>
        <w:t>
            Еуразиялық экономикалық одақтың ЕАЭО СЭҚ ТН 44-тобына қосымша 3-ескертудегі  ЕАЭО СЭҚ ТН "4412 99 300 1" деген коды ЕАЭО СЭҚ ТН "4412 94 100 1, 4412 99 300 1, 4412 99 500 1" деген кодтарымен ауыстырылсын;</w:t>
      </w:r>
    </w:p>
    <w:bookmarkEnd w:id="4"/>
    <w:bookmarkStart w:name="z7" w:id="5"/>
    <w:p>
      <w:pPr>
        <w:spacing w:after="0"/>
        <w:ind w:left="0"/>
        <w:jc w:val="both"/>
      </w:pPr>
      <w:r>
        <w:rPr>
          <w:rFonts w:ascii="Times New Roman"/>
          <w:b w:val="false"/>
          <w:i w:val="false"/>
          <w:color w:val="000000"/>
          <w:sz w:val="28"/>
        </w:rPr>
        <w:t>
            Еуразиялық экономикалық одақтың ЕАЭО СЭҚ ТН 84-тобына қосымша 4-ескертудегі "8471 41 000 1 кіші қосалқы позициялардағы" деген сөздер "кіші қосалқы позициядағы" деген сөздермен ауыстырылсын;</w:t>
      </w:r>
    </w:p>
    <w:bookmarkEnd w:id="5"/>
    <w:bookmarkStart w:name="z8" w:id="6"/>
    <w:p>
      <w:pPr>
        <w:spacing w:after="0"/>
        <w:ind w:left="0"/>
        <w:jc w:val="both"/>
      </w:pPr>
      <w:r>
        <w:rPr>
          <w:rFonts w:ascii="Times New Roman"/>
          <w:b w:val="false"/>
          <w:i w:val="false"/>
          <w:color w:val="000000"/>
          <w:sz w:val="28"/>
        </w:rPr>
        <w:t>
            Еуразиялық экономикалық одақтың ЕАЭО СЭҚ ТН 85-тобына қосымша 3-ескертудегі "8542 31 100 1 және 8542 31 909 2 кіші қосалқы позициялардағы" деген сөздер "8542 31 100 1 кіші қосалқы позициядағы" деген сөздермен ауыстырылсын;</w:t>
      </w:r>
    </w:p>
    <w:bookmarkEnd w:id="6"/>
    <w:bookmarkStart w:name="z9" w:id="7"/>
    <w:p>
      <w:pPr>
        <w:spacing w:after="0"/>
        <w:ind w:left="0"/>
        <w:jc w:val="both"/>
      </w:pPr>
      <w:r>
        <w:rPr>
          <w:rFonts w:ascii="Times New Roman"/>
          <w:b w:val="false"/>
          <w:i w:val="false"/>
          <w:color w:val="000000"/>
          <w:sz w:val="28"/>
        </w:rPr>
        <w:t>
            Еуразиялық экономикалық одақтың ЕАЭО СЭҚ ТН 90-тобына қосымша 1-ескертудегі  ЕАЭО СЭҚ ТН "9015 30 100" деген коды ЕАЭО СЭҚ ТН "9015 30 100 0" деген кодымен, ЕАЭО СЭҚ ТН "9026 10 210, 9026 10 290, 9026 20 200, 9026 80 200" деген кодтары ЕАЭО СЭҚ ТН  "9026 10 210 0, 9026 10 290 0, 9026 20 200 0, 9026 80 200 0" деген кодтарымен және ЕАЭО СЭҚ ТН "9030 33 100" деген коды  ЕАЭО СЭҚ ТН "9030 33 100 0" деген кодымен ауыстырылсын;</w:t>
      </w:r>
    </w:p>
    <w:bookmarkEnd w:id="7"/>
    <w:bookmarkStart w:name="z10" w:id="8"/>
    <w:p>
      <w:pPr>
        <w:spacing w:after="0"/>
        <w:ind w:left="0"/>
        <w:jc w:val="both"/>
      </w:pPr>
      <w:r>
        <w:rPr>
          <w:rFonts w:ascii="Times New Roman"/>
          <w:b w:val="false"/>
          <w:i w:val="false"/>
          <w:color w:val="000000"/>
          <w:sz w:val="28"/>
        </w:rPr>
        <w:t>
            төртінші бағандағы Еуразиялық экономикалық одақтың Бірыңғай кедендік тарифіне ескертулерге сілтемелер алып тасталсын;</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 кедендік әкелу баждарының мөлшерлемелері белгіленсін;</w:t>
      </w:r>
    </w:p>
    <w:bookmarkEnd w:id="9"/>
    <w:bookmarkStart w:name="z12" w:id="10"/>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i w:val="false"/>
          <w:color w:val="000000"/>
          <w:sz w:val="28"/>
        </w:rPr>
        <w:t>сыртқы экономикалық қызметінің Бірыңғай тауар номенклатурасы</w:t>
      </w:r>
      <w:r>
        <w:rPr>
          <w:rFonts w:ascii="Times New Roman"/>
          <w:b w:val="false"/>
          <w:i w:val="false"/>
          <w:color w:val="000000"/>
          <w:sz w:val="28"/>
        </w:rPr>
        <w:t>ның 11 және 13-ескертулерінің күші жойылды деп танылсын;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 қосымшаға</w:t>
      </w:r>
      <w:r>
        <w:rPr>
          <w:rFonts w:ascii="Times New Roman"/>
          <w:b w:val="false"/>
          <w:i w:val="false"/>
          <w:color w:val="000000"/>
          <w:sz w:val="28"/>
        </w:rPr>
        <w:t xml:space="preserve"> сәйкес Еуразиялық экономикалық одақтың Бірыңғай кедендік тарифіне ескертулерге өзгерістер енгізілсін;</w:t>
      </w:r>
    </w:p>
    <w:bookmarkStart w:name="z14" w:id="11"/>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5 қосымшаға</w:t>
      </w:r>
      <w:r>
        <w:rPr>
          <w:rFonts w:ascii="Times New Roman"/>
          <w:b w:val="false"/>
          <w:i w:val="false"/>
          <w:color w:val="000000"/>
          <w:sz w:val="28"/>
        </w:rPr>
        <w:t xml:space="preserve"> сәйкес 2016 жылғы 1 қаңтардан бастап Еуразиялық экономикалық одақтың Бірыңғай кедендік тарифінің кедендік әкелу баждарының мөлшерлемелері белгіленсін.</w:t>
      </w:r>
    </w:p>
    <w:bookmarkEnd w:id="11"/>
    <w:bookmarkStart w:name="z15" w:id="12"/>
    <w:p>
      <w:pPr>
        <w:spacing w:after="0"/>
        <w:ind w:left="0"/>
        <w:jc w:val="both"/>
      </w:pPr>
      <w:r>
        <w:rPr>
          <w:rFonts w:ascii="Times New Roman"/>
          <w:b w:val="false"/>
          <w:i w:val="false"/>
          <w:color w:val="000000"/>
          <w:sz w:val="28"/>
        </w:rPr>
        <w:t>
      2. Осы Шешім, 1-тармақтың "а" тармақшасының төртінші абзацын қоспағанда, ресми жарияланған күнінен бастап күнтізбелік 30 күн өткен соң күшіне енеді.</w:t>
      </w:r>
    </w:p>
    <w:bookmarkEnd w:id="12"/>
    <w:bookmarkStart w:name="z16" w:id="13"/>
    <w:p>
      <w:pPr>
        <w:spacing w:after="0"/>
        <w:ind w:left="0"/>
        <w:jc w:val="both"/>
      </w:pPr>
      <w:r>
        <w:rPr>
          <w:rFonts w:ascii="Times New Roman"/>
          <w:b w:val="false"/>
          <w:i w:val="false"/>
          <w:color w:val="000000"/>
          <w:sz w:val="28"/>
        </w:rPr>
        <w:t xml:space="preserve">
      Осы Шешімнің 1-тармағы "а" тармақшасының төртінші абзацы Еуразиялық экономикалық комиссия Кеңесінің "Еуразиялық экономикалық одақтың </w:t>
      </w:r>
      <w:r>
        <w:rPr>
          <w:rFonts w:ascii="Times New Roman"/>
          <w:b/>
          <w:i w:val="false"/>
          <w:color w:val="000000"/>
          <w:sz w:val="28"/>
        </w:rPr>
        <w:t>сыртқы экономикалық қызметінің Бірыңғай тауар номенклатурасына</w:t>
      </w:r>
      <w:r>
        <w:rPr>
          <w:rFonts w:ascii="Times New Roman"/>
          <w:b w:val="false"/>
          <w:i w:val="false"/>
          <w:color w:val="000000"/>
          <w:sz w:val="28"/>
        </w:rPr>
        <w:t xml:space="preserve"> және Еуразиялық экономикалық одақтың Бірыңғай кедендік тарифіне Ресей Федерациясының ДСҰ шеңберіндегі міндеттемелеріне сәйкес жекелеген тауар түрлеріне қатысты өзгерістер енгізу туралы" 2015 жылғы 15 шілдедегі №44 шешімі күшіне енген күннен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2015 жылғы 2 маусымдағы</w:t>
            </w:r>
            <w:r>
              <w:br/>
            </w:r>
            <w:r>
              <w:rPr>
                <w:rFonts w:ascii="Times New Roman"/>
                <w:b w:val="false"/>
                <w:i w:val="false"/>
                <w:color w:val="000000"/>
                <w:sz w:val="20"/>
              </w:rPr>
              <w:t>№ 85 шешіміне</w:t>
            </w:r>
            <w:r>
              <w:br/>
            </w:r>
            <w:r>
              <w:rPr>
                <w:rFonts w:ascii="Times New Roman"/>
                <w:b w:val="false"/>
                <w:i w:val="false"/>
                <w:color w:val="000000"/>
                <w:sz w:val="20"/>
              </w:rPr>
              <w:t>№ 1 ҚОСЫМША</w:t>
            </w:r>
          </w:p>
        </w:tc>
      </w:tr>
    </w:tbl>
    <w:bookmarkStart w:name="z18" w:id="1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көлік құралдарына арналған бекітуші бұйымдар мен фурнитура немесе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8701 – 8705 тауар позицияларының моторлы көлік құралдарын, олардың тораптары мен агрегаттарын өнеркәсіптік құрастыруға арналған </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емізіктердің алуан түрлері және балаларға арналған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металмен толтырылған резеңкеден жасалған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көшірме қағазға арналған негіз қағаз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40 г немесе одан асатын, бірақ кемінде 60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көшірме қағазға арналған негіз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60 г немесе одан асатын, бірақ кемінде 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қағазға арналған негіз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материалдардан жасалған негізі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қосылған фитингтері бар немесе бұйым болып құрастырылған,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r>
              <w:rPr>
                <w:rFonts w:ascii="Times New Roman"/>
                <w:b w:val="false"/>
                <w:i w:val="false"/>
                <w:color w:val="000000"/>
                <w:vertAlign w:val="superscript"/>
              </w:rPr>
              <w:t>*</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қосылған фитингтері бар немесе бұйым болып құрастырылған,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r>
              <w:rPr>
                <w:rFonts w:ascii="Times New Roman"/>
                <w:b w:val="false"/>
                <w:i w:val="false"/>
                <w:color w:val="000000"/>
                <w:vertAlign w:val="superscript"/>
              </w:rPr>
              <w:t>*</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қосылған фитингтері бар немесе бұйым болып құрастырылған,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r>
              <w:rPr>
                <w:rFonts w:ascii="Times New Roman"/>
                <w:b w:val="false"/>
                <w:i w:val="false"/>
                <w:color w:val="000000"/>
                <w:vertAlign w:val="superscript"/>
              </w:rPr>
              <w:t>*</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қосылған фитингтері бар немесе бұйым болып құрастырылған,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тайғанақтауға қарсы бүрлер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қысқыштар (тістеуіктерді қоса алғанда), атауыздар, пассатиждер, пинцеттер, кішкентай қысқыштар және ұқсас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турбореактивтілерін қоспағанда, реактивті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өнімділігі минутына кемінде 15, </w:t>
            </w:r>
          </w:p>
          <w:p>
            <w:pPr>
              <w:spacing w:after="20"/>
              <w:ind w:left="20"/>
              <w:jc w:val="both"/>
            </w:pPr>
            <w:r>
              <w:rPr>
                <w:rFonts w:ascii="Times New Roman"/>
                <w:b w:val="false"/>
                <w:i w:val="false"/>
                <w:color w:val="000000"/>
                <w:sz w:val="20"/>
              </w:rPr>
              <w:t>бірақ 28-ден аспайтын көшірме жасайтын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жасау функциясын атқаратын, ішіне орнатылған оптикалық жүйесі бар басқа да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өнімділігі минутына кемінде 15, </w:t>
            </w:r>
          </w:p>
          <w:p>
            <w:pPr>
              <w:spacing w:after="20"/>
              <w:ind w:left="20"/>
              <w:jc w:val="both"/>
            </w:pPr>
            <w:r>
              <w:rPr>
                <w:rFonts w:ascii="Times New Roman"/>
                <w:b w:val="false"/>
                <w:i w:val="false"/>
                <w:color w:val="000000"/>
                <w:sz w:val="20"/>
              </w:rPr>
              <w:t>бірақ 28 көшірмеден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ішінен орнатылған оптикалық жүйесі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өнімділігі минутына кемінде 15, </w:t>
            </w:r>
          </w:p>
          <w:p>
            <w:pPr>
              <w:spacing w:after="20"/>
              <w:ind w:left="20"/>
              <w:jc w:val="both"/>
            </w:pPr>
            <w:r>
              <w:rPr>
                <w:rFonts w:ascii="Times New Roman"/>
                <w:b w:val="false"/>
                <w:i w:val="false"/>
                <w:color w:val="000000"/>
                <w:sz w:val="20"/>
              </w:rPr>
              <w:t>бірақ 28-ден аспайтын көшірме жасайтын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ішінен орнатылған оптикалық жүйесі бар жанаспалы типтегі фотокошірме жасау  машиналары және  термокөшірме жасау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ішінен орнатылған оптикалық жүйесі бар жанаспалы типтегі фотокошірме жасау  машиналары және  термокөшірме жасау машиналардың бөлшектері мен </w:t>
            </w:r>
          </w:p>
          <w:p>
            <w:pPr>
              <w:spacing w:after="20"/>
              <w:ind w:left="20"/>
              <w:jc w:val="both"/>
            </w:pPr>
            <w:r>
              <w:rPr>
                <w:rFonts w:ascii="Times New Roman"/>
                <w:b w:val="false"/>
                <w:i w:val="false"/>
                <w:color w:val="000000"/>
                <w:sz w:val="20"/>
              </w:rPr>
              <w:t>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қоректену көзінсіз жұмыс істеуге қабілетті электрондық калькуляторлар және есептеу функциялары бар, мәліметтерді жазуға, шығаруға және көзбен көруге арналған қалта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қоректену көзінсіз жұмыс істеуге қабілетті электрондық калькуляторлар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есептеу функциялары бар, мәліметтерді жазуға, шығаруға және көзбен көруге арналған қалта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кем дегенде, мәліметтерді өңдеудің орталық блогы мен енгізу және шығару құрылғысы бар, біріктірілген немесе біріктірілмеген: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әкелу елінің франко-шекара жағдайындағы құны 1 дана үшін  3 000 АҚШ  долларынан астам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бақылау-касса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 өнеркәсіптік құрастыруға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есептеу машиналары мен олардың блоктарына дыбыс белгілерін (дыбыстық карталарды) өңдеуге мүмкіндік беретін аппаратура; бөлшек саудаға арналған, кем дегенде дауыс зорайтқыштан және /немесе микрофоннан және есептеу машиналары мен олардың блоктарына дыбыс белгілерін (дыбыстық карталарды) өңдеуге мүмкіндік беретін электрондық модульден тұратын есептеу машиналары мен олардың блоктарын жаңғыртуға арналған жинақтар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 өнеркәсіптік құрастыруға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 өнеркәсіптік құрастыруға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 өнеркәсіптік құрастыруға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ішінен орнатылған жарық-диодтары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ішінен орнатылған белсенді матрицалық сұйық кристалл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жасауға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20 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көпқабатты баспа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сымдар мен кабельдерге арналған жалғағыштар мен жанаспалы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 бар бағдарланатын бақылауыштар: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8439 тауар позициясының жабдығына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(кесілген бұрыштары бар немесе жоқ), қабырғаларының мөлшері  155 х 155 мм және одан асатын, модуль болып құрастырылмаған және панельдерге монтаждалмаған, кремнийі бар шаршы пішініндегі кристалл күн элементтері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кристаллдарға әлі кесілмеген жартылай өткізгішті тілікшелер;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басқару мүмкіндігі бар, теледидар жұмысын басқаруға арналған микрокомпьютерлер мен микропроцессорлар: жиілігімен; көлемі 4 парақтан асатын телемәтінмен; "кадрдағы кадр" процессорымен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32 нанометрден аспайтын технологиялық процесс бойынша жасалған  микропроцессорлар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жадылық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стекті динамикті жедел жадылық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кристаллдарға әлі кесілмеген жартылай өткізгішті тілікшелер;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кристаллдарға әлі кесілмеген жартылай өткізгішті тілікшелер;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бір кристалды фотоқабылдағыштар және 30, 33, 36 кГц жиіліктерінде IR-60 кодында ИК таратқышы; кварц тұрақтандырғышы бар баптауышсыз БИС синхрондағыштар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микроқұрастырмалар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 кабельдері және басқа да коаксиал электр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оқшаулама бойынша номиналды диаметрі 9 мм және одан асатын, бірақ кемінде 35 мм, номиналды толқынды кедергісі кемінде 50 Ом, </w:t>
            </w:r>
          </w:p>
          <w:p>
            <w:pPr>
              <w:spacing w:after="20"/>
              <w:ind w:left="20"/>
              <w:jc w:val="both"/>
            </w:pPr>
            <w:r>
              <w:rPr>
                <w:rFonts w:ascii="Times New Roman"/>
                <w:b w:val="false"/>
                <w:i w:val="false"/>
                <w:color w:val="000000"/>
                <w:sz w:val="20"/>
              </w:rPr>
              <w:t>полимер материалынан диэлектрі, ирек  немесе ирек емес металл түтік түріндегі сыртқы өткізгіші, полимер материалынан қабықшасы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қалқымалы немесе су астында жұмыс істейтін бұрғылау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тереңдігі 7500 м дейін және жалпы сыйымдылығы 54 450 мұнай және газ ұңғымаларын барлау мен пайдалануға арналған қалқымалы жартылай сүңгуір бұрғылау қондырғылары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Каспий теңізінде кемінде 2,5м, бірақ 5,5 м аспайтын су тереңдігінде 6000 м дейінгі тереңдікте мұнай және газ ұңғымаларын барлау мен пайдалануға арналған қалқымалы бұрғылау қондырғылары </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оптика-механикалық теодолиттер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лазерлік нивелирлер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оптика-механикалық нивелирлер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шығыс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күкіртсутегі (Н</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күкіртсутегі (Н</w:t>
            </w:r>
            <w:r>
              <w:rPr>
                <w:rFonts w:ascii="Times New Roman"/>
                <w:b w:val="false"/>
                <w:i w:val="false"/>
                <w:color w:val="000000"/>
                <w:vertAlign w:val="subscript"/>
              </w:rPr>
              <w:t>2</w:t>
            </w:r>
            <w:r>
              <w:rPr>
                <w:rFonts w:ascii="Times New Roman"/>
                <w:b w:val="false"/>
                <w:i w:val="false"/>
                <w:color w:val="000000"/>
                <w:sz w:val="20"/>
              </w:rPr>
              <w:t xml:space="preserve">S) бар ортада жұмыс істеуге арналған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жұмсалым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күкіртсутегі (Н</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күкіртсутегі (Н</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қозғалтқыштарды жасауға және/немесе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авиациялық қозғалтқыштарды жасауға </w:t>
            </w:r>
          </w:p>
          <w:p>
            <w:pPr>
              <w:spacing w:after="20"/>
              <w:ind w:left="20"/>
              <w:jc w:val="both"/>
            </w:pPr>
            <w:r>
              <w:rPr>
                <w:rFonts w:ascii="Times New Roman"/>
                <w:b w:val="false"/>
                <w:i w:val="false"/>
                <w:color w:val="000000"/>
                <w:sz w:val="20"/>
              </w:rPr>
              <w:t>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жартылай өткізгіш тілікшелерді жасау процесінде жартылай өткізгішті материалдардың немесе қапталған оқшаулағыш және өткізгіш қабаттардың физикалық қасиеттерін өлшеуге арналған аппаратура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теледидарларды баптауға арналған мамандандырылған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авиациялық қозғалтқыштарды жасауға </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позицияларының моторлы көлік құралдарын, олардың тораптары мен агрегаттарын өнеркәсіптік құрастыруға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сауыттарды қоспағанда, құрастырылған түрдегі басқа да  термостар мен вакуум ыдыстар;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ЕАЭО СЭҚ ТН 7312 10 810 кіші қосалқы позициясынан кейінгі кодсыз кіші қосалқы позиция.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7312 10 830 кіші қосалқы позициясынан кейінгі кодсыз кіші қосалқы позиция.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7312 10 850 кіші қосалқы позициясынан кейінгі кодсыз кіші қосалқы позиция.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7312 10 890 кіші қосалқы позициясынан кейінгі кодсыз кіші қосалқы позиция.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2015 жылғы 2 маусымдағы</w:t>
            </w:r>
            <w:r>
              <w:br/>
            </w:r>
            <w:r>
              <w:rPr>
                <w:rFonts w:ascii="Times New Roman"/>
                <w:b w:val="false"/>
                <w:i w:val="false"/>
                <w:color w:val="000000"/>
                <w:sz w:val="20"/>
              </w:rPr>
              <w:t>№ 85 шешіміне</w:t>
            </w:r>
            <w:r>
              <w:br/>
            </w:r>
            <w:r>
              <w:rPr>
                <w:rFonts w:ascii="Times New Roman"/>
                <w:b w:val="false"/>
                <w:i w:val="false"/>
                <w:color w:val="000000"/>
                <w:sz w:val="20"/>
              </w:rPr>
              <w:t>№ 2 ҚОСЫМША</w:t>
            </w:r>
          </w:p>
        </w:tc>
      </w:tr>
    </w:tbl>
    <w:bookmarkStart w:name="z20" w:id="1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ПОЗИЦИЯЛАР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көлік құралдарына арналған бекітуші бұйымдар мен фурнитура немесе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металмен толтырылған резеңкеден жасалған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 эспандерлері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ұзындығы кемінде 6 м, бірақ 18 м аспайтын және тамыртақауының шеңбері 45 см асатын, бірақ 90 см аспайтын қылқан жапырақты тұқымдас сүрек бөренелері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40 г немесе одан астам, бірақ кемінде 60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60 г немесе одан астам, бірақ кемінде 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материалдардан жасалған негізі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қағазбен немесе картонмен үйлестіріле жасалған негізі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ысытылған талшық негізі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жабындық немесе қаптайтын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қысқыштар (тістеуіктерді қоса алғанда), атауыздар, пассатиждер, пинцеттер, кішкентай қысқыштар және ұқсас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пинцеттер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турбореактивтілерін қоспағанда, реактивті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жасау функциясын атқаратын, ішінен орнатылған оптикалық жүйесі бар басқа да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ішінен орнатылған оптикалық жүйесі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қоректену көзінсіз жұмыс істеуге қабілетті электрондық калькуляторлар және есептеу функциялары бар, деректерді жазуға, шығаруға және көзбен көруге арналған қалта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кем дегенде, деректерді өңдеудің орталық блогы мен енгізу және шығару құрылғысы бар, біріктірілген немесе біріктірілмеген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 мен олардың блоктарына дыбыс белгілерін (дыбыстық карталарды) өңдеуге мүмкіндік беретін аппаратура; бөлшек саудаға арналған, кем дегенде дауыс зорайтқыштан және /немесе микрофоннан және есептеу машиналары мен олардың блоктарына дыбыс белгілерін (дыбыстық карталарды) өңдеуге мүмкіндік беретін электрондық модульден тұратын есептеу машиналары мен олардың блоктарын жаңғырту үшін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түймелі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түймелі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шаш кептіргіш 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ішінен орнатылған жарықдиодтары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ішінен орнатылған белсенді матрицалық сұйық кристалл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20 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көпқабатты баспа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сымдар мен кабельдерге арналған дәнекерлер мен жанаспалы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 бар бағдарланатын бақылауыштар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жадылық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 кабельдері және басқа да коаксиал электр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қалқымалы немесе су астында жұмыс істейтін бұрғылау немесе пайдалану платформалары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жұмсалым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жұмсалым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немесе диаметрі 50 мм аспайтын,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табиғи немесе композициялық теріден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сауыттарды қоспағанда, құрастырылған түрдегі басқа да  термостар мен вакуум ыдыстар;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құрастырылған түрдегі басқа да  термостар мен вакуум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сауыттарды қоспағанда,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sz w:val="20"/>
              </w:rPr>
              <w:t xml:space="preserve"> ЕАЭО СЭҚ ТН 8511 10 000 2 кіші қосалқы позициясынан кейінгі кодсыз кіші қосалқы позиция.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w:t>
            </w:r>
            <w:r>
              <w:br/>
            </w:r>
            <w:r>
              <w:rPr>
                <w:rFonts w:ascii="Times New Roman"/>
                <w:b w:val="false"/>
                <w:i w:val="false"/>
                <w:color w:val="000000"/>
                <w:sz w:val="20"/>
              </w:rPr>
              <w:t>2015 жылғы 2 маусымдағы</w:t>
            </w:r>
            <w:r>
              <w:br/>
            </w:r>
            <w:r>
              <w:rPr>
                <w:rFonts w:ascii="Times New Roman"/>
                <w:b w:val="false"/>
                <w:i w:val="false"/>
                <w:color w:val="000000"/>
                <w:sz w:val="20"/>
              </w:rPr>
              <w:t>№ 85 шешіміне</w:t>
            </w:r>
            <w:r>
              <w:br/>
            </w:r>
            <w:r>
              <w:rPr>
                <w:rFonts w:ascii="Times New Roman"/>
                <w:b w:val="false"/>
                <w:i w:val="false"/>
                <w:color w:val="000000"/>
                <w:sz w:val="20"/>
              </w:rPr>
              <w:t>№ 3 ҚОСЫМША</w:t>
            </w:r>
          </w:p>
        </w:tc>
      </w:tr>
    </w:tbl>
    <w:bookmarkStart w:name="z22" w:id="16"/>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МӨЛШЕРЛЕМЕЛЕРІ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мөлшерлемелері</w:t>
            </w:r>
          </w:p>
          <w:p>
            <w:pPr>
              <w:spacing w:after="20"/>
              <w:ind w:left="20"/>
              <w:jc w:val="both"/>
            </w:pPr>
            <w:r>
              <w:rPr>
                <w:rFonts w:ascii="Times New Roman"/>
                <w:b w:val="false"/>
                <w:i w:val="false"/>
                <w:color w:val="000000"/>
                <w:sz w:val="20"/>
              </w:rPr>
              <w:t>(кедендік құнынан пайызбен не евромен, не АҚШ доллармен)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жуан диафрагма және жіңішке диафрагма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қояны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түлен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үй қояндары мен қояндардан басқа, аң-құс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кептірілген, ысталған, тұздалған немесе тұздықтағы бауыры, уылдырығы және шоғалы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(Oreochromis spp.)</w:t>
            </w:r>
            <w:r>
              <w:rPr>
                <w:rFonts w:ascii="Times New Roman"/>
                <w:b w:val="false"/>
                <w:i w:val="false"/>
                <w:color w:val="000000"/>
                <w:sz w:val="20"/>
              </w:rPr>
              <w:t xml:space="preserve">, жайын </w:t>
            </w:r>
            <w:r>
              <w:rPr>
                <w:rFonts w:ascii="Times New Roman"/>
                <w:b w:val="false"/>
                <w:i/>
                <w:color w:val="000000"/>
                <w:sz w:val="20"/>
              </w:rPr>
              <w:t>(Pangasius spp., Silurus spp., Clarias spp., Ictalurus spp.)</w:t>
            </w:r>
            <w:r>
              <w:rPr>
                <w:rFonts w:ascii="Times New Roman"/>
                <w:b w:val="false"/>
                <w:i w:val="false"/>
                <w:color w:val="000000"/>
                <w:sz w:val="20"/>
              </w:rPr>
              <w:t xml:space="preserve">, тұқы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xml:space="preserve">, жыланбалық </w:t>
            </w:r>
            <w:r>
              <w:rPr>
                <w:rFonts w:ascii="Times New Roman"/>
                <w:b w:val="false"/>
                <w:i/>
                <w:color w:val="000000"/>
                <w:sz w:val="20"/>
              </w:rPr>
              <w:t>(Anguilla spp.)</w:t>
            </w:r>
            <w:r>
              <w:rPr>
                <w:rFonts w:ascii="Times New Roman"/>
                <w:b w:val="false"/>
                <w:i w:val="false"/>
                <w:color w:val="000000"/>
                <w:sz w:val="20"/>
              </w:rPr>
              <w:t xml:space="preserve">, Ніл латесі   </w:t>
            </w:r>
            <w:r>
              <w:rPr>
                <w:rFonts w:ascii="Times New Roman"/>
                <w:b w:val="false"/>
                <w:i/>
                <w:color w:val="000000"/>
                <w:sz w:val="20"/>
              </w:rPr>
              <w:t>(</w:t>
            </w:r>
            <w:r>
              <w:rPr>
                <w:rFonts w:ascii="Times New Roman"/>
                <w:b w:val="false"/>
                <w:i/>
                <w:color w:val="000000"/>
                <w:sz w:val="20"/>
              </w:rPr>
              <w:t>Lates niloticus)</w:t>
            </w:r>
            <w:r>
              <w:rPr>
                <w:rFonts w:ascii="Times New Roman"/>
                <w:b w:val="false"/>
                <w:i w:val="false"/>
                <w:color w:val="000000"/>
                <w:sz w:val="20"/>
              </w:rPr>
              <w:t xml:space="preserve"> және жыланбас </w:t>
            </w:r>
            <w:r>
              <w:rPr>
                <w:rFonts w:ascii="Times New Roman"/>
                <w:b w:val="false"/>
                <w:i/>
                <w:color w:val="000000"/>
                <w:sz w:val="20"/>
              </w:rPr>
              <w:t>(Channa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Gadus macroceрhalus</w:t>
            </w:r>
            <w:r>
              <w:rPr>
                <w:rFonts w:ascii="Times New Roman"/>
                <w:b w:val="false"/>
                <w:i w:val="false"/>
                <w:color w:val="000000"/>
                <w:sz w:val="20"/>
              </w:rPr>
              <w:t xml:space="preserve"> тұқымдас нәлім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Тынық мұхит албырты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және</w:t>
            </w:r>
            <w:r>
              <w:rPr>
                <w:rFonts w:ascii="Times New Roman"/>
                <w:b w:val="false"/>
                <w:i/>
                <w:color w:val="000000"/>
                <w:sz w:val="20"/>
              </w:rPr>
              <w:t xml:space="preserve"> Oncorhynchus rhodurus)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Атлантида албырты</w:t>
            </w:r>
          </w:p>
          <w:p>
            <w:pPr>
              <w:spacing w:after="20"/>
              <w:ind w:left="20"/>
              <w:jc w:val="both"/>
            </w:pPr>
            <w:r>
              <w:rPr>
                <w:rFonts w:ascii="Times New Roman"/>
                <w:b w:val="false"/>
                <w:i/>
                <w:color w:val="000000"/>
                <w:sz w:val="20"/>
              </w:rPr>
              <w:t>(</w:t>
            </w: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r>
              <w:rPr>
                <w:rFonts w:ascii="Times New Roman"/>
                <w:b w:val="false"/>
                <w:i w:val="false"/>
                <w:color w:val="000000"/>
                <w:sz w:val="20"/>
              </w:rPr>
              <w:t>, тұздалған немесе тұздықтағы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қара палтус немесе көкқабыршықты палтус </w:t>
            </w:r>
            <w:r>
              <w:rPr>
                <w:rFonts w:ascii="Times New Roman"/>
                <w:b w:val="false"/>
                <w:i/>
                <w:color w:val="000000"/>
                <w:sz w:val="20"/>
              </w:rPr>
              <w:t>(Reinhardtius hiррoglossoides)</w:t>
            </w:r>
            <w:r>
              <w:rPr>
                <w:rFonts w:ascii="Times New Roman"/>
                <w:b w:val="false"/>
                <w:i w:val="false"/>
                <w:color w:val="000000"/>
                <w:sz w:val="20"/>
              </w:rPr>
              <w:t>, тұздалған немесе тұздықтағы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w:t>
            </w:r>
            <w:r>
              <w:rPr>
                <w:rFonts w:ascii="Times New Roman"/>
                <w:b w:val="false"/>
                <w:i/>
                <w:color w:val="000000"/>
                <w:sz w:val="20"/>
              </w:rPr>
              <w:t>(Oncorhynchus nerka, Oncorhynchus gorbuscha, Oncorhynchus keta, Oncorhyncus tschawytscha, Oncorhynchus kisutch, 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xml:space="preserve">, Атлантида албырты </w:t>
            </w: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бірақ 1 кг үшін кемінде 2,56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майшабақ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 harengus, Clu</w:t>
            </w:r>
            <w:r>
              <w:rPr>
                <w:rFonts w:ascii="Times New Roman"/>
                <w:b w:val="false"/>
                <w:i/>
                <w:color w:val="000000"/>
                <w:sz w:val="20"/>
              </w:rPr>
              <w:t>р</w:t>
            </w:r>
            <w:r>
              <w:rPr>
                <w:rFonts w:ascii="Times New Roman"/>
                <w:b w:val="false"/>
                <w:i/>
                <w:color w:val="000000"/>
                <w:sz w:val="20"/>
              </w:rPr>
              <w:t xml:space="preserve">ea </w:t>
            </w:r>
            <w:r>
              <w:rPr>
                <w:rFonts w:ascii="Times New Roman"/>
                <w:b w:val="false"/>
                <w:i/>
                <w:color w:val="000000"/>
                <w:sz w:val="20"/>
              </w:rPr>
              <w:t>р</w:t>
            </w:r>
            <w:r>
              <w:rPr>
                <w:rFonts w:ascii="Times New Roman"/>
                <w:b w:val="false"/>
                <w:i/>
                <w:color w:val="000000"/>
                <w:sz w:val="20"/>
              </w:rPr>
              <w:t>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бақтақ </w:t>
            </w:r>
            <w:r>
              <w:rPr>
                <w:rFonts w:ascii="Times New Roman"/>
                <w:b w:val="false"/>
                <w:i/>
                <w:color w:val="000000"/>
                <w:sz w:val="20"/>
              </w:rPr>
              <w:t>(</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және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жыланбалық </w:t>
            </w:r>
            <w:r>
              <w:rPr>
                <w:rFonts w:ascii="Times New Roman"/>
                <w:b w:val="false"/>
                <w:i/>
                <w:color w:val="000000"/>
                <w:sz w:val="20"/>
              </w:rPr>
              <w:t>(Anguilla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қара палтус немесе көкқабыршықты палтус </w:t>
            </w:r>
            <w:r>
              <w:rPr>
                <w:rFonts w:ascii="Times New Roman"/>
                <w:b w:val="false"/>
                <w:i/>
                <w:color w:val="000000"/>
                <w:sz w:val="20"/>
              </w:rPr>
              <w:t>(Reinhardtius hiррoglossoides)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аққабыршықты немесе кәдімгі палтус </w:t>
            </w:r>
            <w:r>
              <w:rPr>
                <w:rFonts w:ascii="Times New Roman"/>
                <w:b w:val="false"/>
                <w:i/>
                <w:color w:val="000000"/>
                <w:sz w:val="20"/>
              </w:rPr>
              <w:t>(Hiррoglossus hiррoglossus)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скумбрия </w:t>
            </w:r>
            <w:r>
              <w:rPr>
                <w:rFonts w:ascii="Times New Roman"/>
                <w:b w:val="false"/>
                <w:i/>
                <w:color w:val="000000"/>
                <w:sz w:val="20"/>
              </w:rPr>
              <w:t>(Scomber scombrus, Scomber australasicus, Scomber ja</w:t>
            </w:r>
            <w:r>
              <w:rPr>
                <w:rFonts w:ascii="Times New Roman"/>
                <w:b w:val="false"/>
                <w:i/>
                <w:color w:val="000000"/>
                <w:sz w:val="20"/>
              </w:rPr>
              <w:t>р</w:t>
            </w:r>
            <w:r>
              <w:rPr>
                <w:rFonts w:ascii="Times New Roman"/>
                <w:b w:val="false"/>
                <w:i/>
                <w:color w:val="000000"/>
                <w:sz w:val="20"/>
              </w:rPr>
              <w:t>onicus)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тұздалмаған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майшабақ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 harengus, Clu</w:t>
            </w:r>
            <w:r>
              <w:rPr>
                <w:rFonts w:ascii="Times New Roman"/>
                <w:b w:val="false"/>
                <w:i/>
                <w:color w:val="000000"/>
                <w:sz w:val="20"/>
              </w:rPr>
              <w:t>р</w:t>
            </w:r>
            <w:r>
              <w:rPr>
                <w:rFonts w:ascii="Times New Roman"/>
                <w:b w:val="false"/>
                <w:i/>
                <w:color w:val="000000"/>
                <w:sz w:val="20"/>
              </w:rPr>
              <w:t xml:space="preserve">ea </w:t>
            </w:r>
            <w:r>
              <w:rPr>
                <w:rFonts w:ascii="Times New Roman"/>
                <w:b w:val="false"/>
                <w:i/>
                <w:color w:val="000000"/>
                <w:sz w:val="20"/>
              </w:rPr>
              <w:t>р</w:t>
            </w:r>
            <w:r>
              <w:rPr>
                <w:rFonts w:ascii="Times New Roman"/>
                <w:b w:val="false"/>
                <w:i/>
                <w:color w:val="000000"/>
                <w:sz w:val="20"/>
              </w:rPr>
              <w:t>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хамса </w:t>
            </w:r>
            <w:r>
              <w:rPr>
                <w:rFonts w:ascii="Times New Roman"/>
                <w:b w:val="false"/>
                <w:i/>
                <w:color w:val="000000"/>
                <w:sz w:val="20"/>
              </w:rPr>
              <w:t>(Engraulis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майшабақ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 harengus, Clu</w:t>
            </w:r>
            <w:r>
              <w:rPr>
                <w:rFonts w:ascii="Times New Roman"/>
                <w:b w:val="false"/>
                <w:i/>
                <w:color w:val="000000"/>
                <w:sz w:val="20"/>
              </w:rPr>
              <w:t>р</w:t>
            </w:r>
            <w:r>
              <w:rPr>
                <w:rFonts w:ascii="Times New Roman"/>
                <w:b w:val="false"/>
                <w:i/>
                <w:color w:val="000000"/>
                <w:sz w:val="20"/>
              </w:rPr>
              <w:t xml:space="preserve">ea </w:t>
            </w:r>
            <w:r>
              <w:rPr>
                <w:rFonts w:ascii="Times New Roman"/>
                <w:b w:val="false"/>
                <w:i/>
                <w:color w:val="000000"/>
                <w:sz w:val="20"/>
              </w:rPr>
              <w:t>р</w:t>
            </w:r>
            <w:r>
              <w:rPr>
                <w:rFonts w:ascii="Times New Roman"/>
                <w:b w:val="false"/>
                <w:i/>
                <w:color w:val="000000"/>
                <w:sz w:val="20"/>
              </w:rPr>
              <w:t>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нәлім </w:t>
            </w:r>
            <w:r>
              <w:rPr>
                <w:rFonts w:ascii="Times New Roman"/>
                <w:b w:val="false"/>
                <w:i/>
                <w:color w:val="000000"/>
                <w:sz w:val="20"/>
              </w:rPr>
              <w:t>(Gadus morhua, Gadus ogac, Gadus macroce</w:t>
            </w:r>
            <w:r>
              <w:rPr>
                <w:rFonts w:ascii="Times New Roman"/>
                <w:b w:val="false"/>
                <w:i/>
                <w:color w:val="000000"/>
                <w:sz w:val="20"/>
              </w:rPr>
              <w:t>р</w:t>
            </w:r>
            <w:r>
              <w:rPr>
                <w:rFonts w:ascii="Times New Roman"/>
                <w:b w:val="false"/>
                <w:i/>
                <w:color w:val="000000"/>
                <w:sz w:val="20"/>
              </w:rPr>
              <w:t>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(Oreochromis spp.)</w:t>
            </w:r>
            <w:r>
              <w:rPr>
                <w:rFonts w:ascii="Times New Roman"/>
                <w:b w:val="false"/>
                <w:i w:val="false"/>
                <w:color w:val="000000"/>
                <w:sz w:val="20"/>
              </w:rPr>
              <w:t xml:space="preserve">, жайын </w:t>
            </w:r>
            <w:r>
              <w:rPr>
                <w:rFonts w:ascii="Times New Roman"/>
                <w:b w:val="false"/>
                <w:i/>
                <w:color w:val="000000"/>
                <w:sz w:val="20"/>
              </w:rPr>
              <w:t>(Pangasius spp., Silurus spp., Clarias spp., Ictalurus spp.)</w:t>
            </w:r>
            <w:r>
              <w:rPr>
                <w:rFonts w:ascii="Times New Roman"/>
                <w:b w:val="false"/>
                <w:i w:val="false"/>
                <w:color w:val="000000"/>
                <w:sz w:val="20"/>
              </w:rPr>
              <w:t xml:space="preserve">, тұқы </w:t>
            </w:r>
            <w:r>
              <w:rPr>
                <w:rFonts w:ascii="Times New Roman"/>
                <w:b w:val="false"/>
                <w:i/>
                <w:color w:val="000000"/>
                <w:sz w:val="20"/>
              </w:rPr>
              <w:t>(Cyprinus carpio, Carassius carassius, Ctenopharyngodon idellus, Hypophthalmichthys spp., Cirrhinus spp., Mylopharyngodon piceus)</w:t>
            </w:r>
            <w:r>
              <w:rPr>
                <w:rFonts w:ascii="Times New Roman"/>
                <w:b w:val="false"/>
                <w:i w:val="false"/>
                <w:color w:val="000000"/>
                <w:sz w:val="20"/>
              </w:rPr>
              <w:t xml:space="preserve">, жыланбалық </w:t>
            </w:r>
            <w:r>
              <w:rPr>
                <w:rFonts w:ascii="Times New Roman"/>
                <w:b w:val="false"/>
                <w:i/>
                <w:color w:val="000000"/>
                <w:sz w:val="20"/>
              </w:rPr>
              <w:t>(Anguilla spp.)</w:t>
            </w:r>
            <w:r>
              <w:rPr>
                <w:rFonts w:ascii="Times New Roman"/>
                <w:b w:val="false"/>
                <w:i w:val="false"/>
                <w:color w:val="000000"/>
                <w:sz w:val="20"/>
              </w:rPr>
              <w:t xml:space="preserve">, Ніл латесі </w:t>
            </w:r>
            <w:r>
              <w:rPr>
                <w:rFonts w:ascii="Times New Roman"/>
                <w:b w:val="false"/>
                <w:i/>
                <w:color w:val="000000"/>
                <w:sz w:val="20"/>
              </w:rPr>
              <w:t>(Lates niloticus)</w:t>
            </w:r>
            <w:r>
              <w:rPr>
                <w:rFonts w:ascii="Times New Roman"/>
                <w:b w:val="false"/>
                <w:i w:val="false"/>
                <w:color w:val="000000"/>
                <w:sz w:val="20"/>
              </w:rPr>
              <w:t xml:space="preserve"> және жыланбас </w:t>
            </w:r>
            <w:r>
              <w:rPr>
                <w:rFonts w:ascii="Times New Roman"/>
                <w:b w:val="false"/>
                <w:i/>
                <w:color w:val="000000"/>
                <w:sz w:val="20"/>
              </w:rPr>
              <w:t>(Channa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тұқымдас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аққабыршықты немесе кәдімгі палтус </w:t>
            </w:r>
            <w:r>
              <w:rPr>
                <w:rFonts w:ascii="Times New Roman"/>
                <w:b w:val="false"/>
                <w:i/>
                <w:color w:val="000000"/>
                <w:sz w:val="20"/>
              </w:rPr>
              <w:t>(Hiррoglossus hiррoglossus)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Тынық мұхит албырты </w:t>
            </w:r>
            <w:r>
              <w:rPr>
                <w:rFonts w:ascii="Times New Roman"/>
                <w:b w:val="false"/>
                <w:i/>
                <w:color w:val="000000"/>
                <w:sz w:val="20"/>
              </w:rPr>
              <w:t>(Oncorhynchus nerka, Oncorhynchus gorbuscha, Oncorhynchus keta, Oncorhyncus tschawytscha, Oncorhynchus kisutch, 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Атлантида албырты </w:t>
            </w:r>
          </w:p>
          <w:p>
            <w:pPr>
              <w:spacing w:after="20"/>
              <w:ind w:left="20"/>
              <w:jc w:val="both"/>
            </w:pP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Тынық мұхит албырты </w:t>
            </w:r>
            <w:r>
              <w:rPr>
                <w:rFonts w:ascii="Times New Roman"/>
                <w:b w:val="false"/>
                <w:i/>
                <w:color w:val="000000"/>
                <w:sz w:val="20"/>
              </w:rPr>
              <w:t>(Oncorhynchus nerka, Oncorhynchus gorbuscha, Oncorhynchus keta, Oncorhyncus tschawytscha, Oncorhynchus kisutch, 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Атлантида албырты </w:t>
            </w:r>
          </w:p>
          <w:p>
            <w:pPr>
              <w:spacing w:after="20"/>
              <w:ind w:left="20"/>
              <w:jc w:val="both"/>
            </w:pP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Тынық мұхит албырты </w:t>
            </w:r>
            <w:r>
              <w:rPr>
                <w:rFonts w:ascii="Times New Roman"/>
                <w:b w:val="false"/>
                <w:i/>
                <w:color w:val="000000"/>
                <w:sz w:val="20"/>
              </w:rPr>
              <w:t>(Oncorhynchus nerka, Oncorhynchus gorbuscha, Oncorhynchus keta, Oncorhyncus tschawytscha, Oncorhynchus kisutch, 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Атлантида албырты </w:t>
            </w:r>
          </w:p>
          <w:p>
            <w:pPr>
              <w:spacing w:after="20"/>
              <w:ind w:left="20"/>
              <w:jc w:val="both"/>
            </w:pP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ысталған, сауытпен немесе сауытсыз, ыстау процесіне дейін немесе ыстау процесінде ыстықпен өңделмеген немесе ыстықпен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кемінде 1,95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Р</w:t>
            </w:r>
            <w:r>
              <w:rPr>
                <w:rFonts w:ascii="Times New Roman"/>
                <w:b w:val="false"/>
                <w:i/>
                <w:color w:val="000000"/>
                <w:sz w:val="20"/>
              </w:rPr>
              <w:t>aralithodes</w:t>
            </w:r>
            <w:r>
              <w:rPr>
                <w:rFonts w:ascii="Times New Roman"/>
                <w:b w:val="false"/>
                <w:i w:val="false"/>
                <w:color w:val="000000"/>
                <w:sz w:val="20"/>
              </w:rPr>
              <w:t xml:space="preserve"> </w:t>
            </w:r>
            <w:r>
              <w:rPr>
                <w:rFonts w:ascii="Times New Roman"/>
                <w:b w:val="false"/>
                <w:i/>
                <w:color w:val="000000"/>
                <w:sz w:val="20"/>
              </w:rPr>
              <w:t>camchaticus</w:t>
            </w:r>
            <w:r>
              <w:rPr>
                <w:rFonts w:ascii="Times New Roman"/>
                <w:b w:val="false"/>
                <w:i/>
                <w:color w:val="000000"/>
                <w:sz w:val="20"/>
              </w:rPr>
              <w:t xml:space="preserve">, </w:t>
            </w:r>
            <w:r>
              <w:rPr>
                <w:rFonts w:ascii="Times New Roman"/>
                <w:b w:val="false"/>
                <w:i/>
                <w:color w:val="000000"/>
                <w:sz w:val="20"/>
              </w:rPr>
              <w:t>Chionoecetes</w:t>
            </w:r>
            <w:r>
              <w:rPr>
                <w:rFonts w:ascii="Times New Roman"/>
                <w:b w:val="false"/>
                <w:i w:val="false"/>
                <w:color w:val="000000"/>
                <w:sz w:val="20"/>
              </w:rPr>
              <w:t xml:space="preserve"> </w:t>
            </w:r>
            <w:r>
              <w:rPr>
                <w:rFonts w:ascii="Times New Roman"/>
                <w:b w:val="false"/>
                <w:i/>
                <w:color w:val="000000"/>
                <w:sz w:val="20"/>
              </w:rPr>
              <w:t>s</w:t>
            </w:r>
            <w:r>
              <w:rPr>
                <w:rFonts w:ascii="Times New Roman"/>
                <w:b w:val="false"/>
                <w:i/>
                <w:color w:val="000000"/>
                <w:sz w:val="20"/>
              </w:rPr>
              <w:t>рр.</w:t>
            </w:r>
            <w:r>
              <w:rPr>
                <w:rFonts w:ascii="Times New Roman"/>
                <w:b w:val="false"/>
                <w:i w:val="false"/>
                <w:color w:val="000000"/>
                <w:sz w:val="20"/>
              </w:rPr>
              <w:t xml:space="preserve"> и </w:t>
            </w:r>
            <w:r>
              <w:rPr>
                <w:rFonts w:ascii="Times New Roman"/>
                <w:b w:val="false"/>
                <w:i/>
                <w:color w:val="000000"/>
                <w:sz w:val="20"/>
              </w:rPr>
              <w:t>Callinectes</w:t>
            </w:r>
            <w:r>
              <w:rPr>
                <w:rFonts w:ascii="Times New Roman"/>
                <w:b w:val="false"/>
                <w:i w:val="false"/>
                <w:color w:val="000000"/>
                <w:sz w:val="20"/>
              </w:rPr>
              <w:t xml:space="preserve"> </w:t>
            </w:r>
            <w:r>
              <w:rPr>
                <w:rFonts w:ascii="Times New Roman"/>
                <w:b w:val="false"/>
                <w:i/>
                <w:color w:val="000000"/>
                <w:sz w:val="20"/>
              </w:rPr>
              <w:t>sa</w:t>
            </w:r>
            <w:r>
              <w:rPr>
                <w:rFonts w:ascii="Times New Roman"/>
                <w:b w:val="false"/>
                <w:i/>
                <w:color w:val="000000"/>
                <w:sz w:val="20"/>
              </w:rPr>
              <w:t>р</w:t>
            </w:r>
            <w:r>
              <w:rPr>
                <w:rFonts w:ascii="Times New Roman"/>
                <w:b w:val="false"/>
                <w:i/>
                <w:color w:val="000000"/>
                <w:sz w:val="20"/>
              </w:rPr>
              <w:t>idus</w:t>
            </w:r>
            <w:r>
              <w:rPr>
                <w:rFonts w:ascii="Times New Roman"/>
                <w:b w:val="false"/>
                <w:i w:val="false"/>
                <w:color w:val="000000"/>
                <w:sz w:val="20"/>
              </w:rPr>
              <w:t xml:space="preserve"> тұқымдас таңқышаяндар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Cancer рagurus</w:t>
            </w:r>
            <w:r>
              <w:rPr>
                <w:rFonts w:ascii="Times New Roman"/>
                <w:b w:val="false"/>
                <w:i w:val="false"/>
                <w:color w:val="000000"/>
                <w:sz w:val="20"/>
              </w:rPr>
              <w:t xml:space="preserve"> тұқымдас таңқышаяндар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 crangon</w:t>
            </w:r>
            <w:r>
              <w:rPr>
                <w:rFonts w:ascii="Times New Roman"/>
                <w:b w:val="false"/>
                <w:i w:val="false"/>
                <w:color w:val="000000"/>
                <w:sz w:val="20"/>
              </w:rPr>
              <w:t xml:space="preserve"> тұқымдас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 crangon</w:t>
            </w:r>
            <w:r>
              <w:rPr>
                <w:rFonts w:ascii="Times New Roman"/>
                <w:b w:val="false"/>
                <w:i w:val="false"/>
                <w:color w:val="000000"/>
                <w:sz w:val="20"/>
              </w:rPr>
              <w:t xml:space="preserve"> түрінен басқа</w:t>
            </w:r>
            <w:r>
              <w:rPr>
                <w:rFonts w:ascii="Times New Roman"/>
                <w:b w:val="false"/>
                <w:i/>
                <w:color w:val="000000"/>
                <w:sz w:val="20"/>
              </w:rPr>
              <w:t xml:space="preserve"> Crangon</w:t>
            </w:r>
            <w:r>
              <w:rPr>
                <w:rFonts w:ascii="Times New Roman"/>
                <w:b w:val="false"/>
                <w:i w:val="false"/>
                <w:color w:val="000000"/>
                <w:sz w:val="20"/>
              </w:rPr>
              <w:t xml:space="preserve"> туыстас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кемінде 1,95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жаңа ауланған, салқындатылған немесе буға немесе қайнаған суда пісірілген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асшаяндар және </w:t>
            </w:r>
            <w:r>
              <w:rPr>
                <w:rFonts w:ascii="Times New Roman"/>
                <w:b w:val="false"/>
                <w:i/>
                <w:color w:val="000000"/>
                <w:sz w:val="20"/>
              </w:rPr>
              <w:t>Pandalus spp.</w:t>
            </w:r>
            <w:r>
              <w:rPr>
                <w:rFonts w:ascii="Times New Roman"/>
                <w:b w:val="false"/>
                <w:i w:val="false"/>
                <w:color w:val="000000"/>
                <w:sz w:val="20"/>
              </w:rPr>
              <w:t xml:space="preserve">туыстас аратәрізді асшаяндар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Pandalus spp.</w:t>
            </w:r>
            <w:r>
              <w:rPr>
                <w:rFonts w:ascii="Times New Roman"/>
                <w:b w:val="false"/>
                <w:i w:val="false"/>
                <w:color w:val="000000"/>
                <w:sz w:val="20"/>
              </w:rPr>
              <w:t xml:space="preserve"> туыстас асшаяндарды қоспағанда, </w:t>
            </w:r>
            <w:r>
              <w:rPr>
                <w:rFonts w:ascii="Times New Roman"/>
                <w:b w:val="false"/>
                <w:i/>
                <w:color w:val="000000"/>
                <w:sz w:val="20"/>
              </w:rPr>
              <w:t>Pandalidae</w:t>
            </w:r>
            <w:r>
              <w:rPr>
                <w:rFonts w:ascii="Times New Roman"/>
                <w:b w:val="false"/>
                <w:i w:val="false"/>
                <w:color w:val="000000"/>
                <w:sz w:val="20"/>
              </w:rPr>
              <w:t xml:space="preserve"> туыстас асшаяндар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Crangon crangon </w:t>
            </w:r>
            <w:r>
              <w:rPr>
                <w:rFonts w:ascii="Times New Roman"/>
                <w:b w:val="false"/>
                <w:i w:val="false"/>
                <w:color w:val="000000"/>
                <w:sz w:val="20"/>
              </w:rPr>
              <w:t xml:space="preserve">тұқымдас асшаяндарды қоспағанда, </w:t>
            </w:r>
            <w:r>
              <w:rPr>
                <w:rFonts w:ascii="Times New Roman"/>
                <w:b w:val="false"/>
                <w:i/>
                <w:color w:val="000000"/>
                <w:sz w:val="20"/>
              </w:rPr>
              <w:t>Crangon</w:t>
            </w:r>
            <w:r>
              <w:rPr>
                <w:rFonts w:ascii="Times New Roman"/>
                <w:b w:val="false"/>
                <w:i w:val="false"/>
                <w:color w:val="000000"/>
                <w:sz w:val="20"/>
              </w:rPr>
              <w:t xml:space="preserve"> туыстас асшаяндар,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жалпақ устрицалар (</w:t>
            </w:r>
            <w:r>
              <w:rPr>
                <w:rFonts w:ascii="Times New Roman"/>
                <w:b w:val="false"/>
                <w:i/>
                <w:color w:val="000000"/>
                <w:sz w:val="20"/>
              </w:rPr>
              <w:t>Ostrea</w:t>
            </w:r>
            <w:r>
              <w:rPr>
                <w:rFonts w:ascii="Times New Roman"/>
                <w:b w:val="false"/>
                <w:i w:val="false"/>
                <w:color w:val="000000"/>
                <w:sz w:val="20"/>
              </w:rPr>
              <w:t xml:space="preserve"> туыстас), тірі және әрқайсысының массасы (бақалшағын қоса алғанда)   40 г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тірі, жаңа ауланған немесе салқындатылған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Рerna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Рerna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теңіз құрттары </w:t>
            </w:r>
            <w:r>
              <w:rPr>
                <w:rFonts w:ascii="Times New Roman"/>
                <w:b w:val="false"/>
                <w:i/>
                <w:color w:val="000000"/>
                <w:sz w:val="20"/>
              </w:rPr>
              <w:t>(Se</w:t>
            </w:r>
            <w:r>
              <w:rPr>
                <w:rFonts w:ascii="Times New Roman"/>
                <w:b w:val="false"/>
                <w:i/>
                <w:color w:val="000000"/>
                <w:sz w:val="20"/>
              </w:rPr>
              <w:t>р</w:t>
            </w:r>
            <w:r>
              <w:rPr>
                <w:rFonts w:ascii="Times New Roman"/>
                <w:b w:val="false"/>
                <w:i/>
                <w:color w:val="000000"/>
                <w:sz w:val="20"/>
              </w:rPr>
              <w:t>ia officinalis, Rossia macrosoma, Se</w:t>
            </w:r>
            <w:r>
              <w:rPr>
                <w:rFonts w:ascii="Times New Roman"/>
                <w:b w:val="false"/>
                <w:i/>
                <w:color w:val="000000"/>
                <w:sz w:val="20"/>
              </w:rPr>
              <w:t>р</w:t>
            </w:r>
            <w:r>
              <w:rPr>
                <w:rFonts w:ascii="Times New Roman"/>
                <w:b w:val="false"/>
                <w:i/>
                <w:color w:val="000000"/>
                <w:sz w:val="20"/>
              </w:rPr>
              <w:t>iola s</w:t>
            </w:r>
            <w:r>
              <w:rPr>
                <w:rFonts w:ascii="Times New Roman"/>
                <w:b w:val="false"/>
                <w:i/>
                <w:color w:val="000000"/>
                <w:sz w:val="20"/>
              </w:rPr>
              <w:t>рр</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Loligo s</w:t>
            </w:r>
            <w:r>
              <w:rPr>
                <w:rFonts w:ascii="Times New Roman"/>
                <w:b w:val="false"/>
                <w:i/>
                <w:color w:val="000000"/>
                <w:sz w:val="20"/>
              </w:rPr>
              <w:t>рр.,</w:t>
            </w:r>
            <w:r>
              <w:rPr>
                <w:rFonts w:ascii="Times New Roman"/>
                <w:b w:val="false"/>
                <w:i/>
                <w:color w:val="000000"/>
                <w:sz w:val="20"/>
              </w:rPr>
              <w:t xml:space="preserve"> Ommastreрhes sagittatus</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 құрттары </w:t>
            </w:r>
            <w:r>
              <w:rPr>
                <w:rFonts w:ascii="Times New Roman"/>
                <w:b w:val="false"/>
                <w:i/>
                <w:color w:val="000000"/>
                <w:sz w:val="20"/>
              </w:rPr>
              <w:t>(Se</w:t>
            </w:r>
            <w:r>
              <w:rPr>
                <w:rFonts w:ascii="Times New Roman"/>
                <w:b w:val="false"/>
                <w:i/>
                <w:color w:val="000000"/>
                <w:sz w:val="20"/>
              </w:rPr>
              <w:t>р</w:t>
            </w:r>
            <w:r>
              <w:rPr>
                <w:rFonts w:ascii="Times New Roman"/>
                <w:b w:val="false"/>
                <w:i/>
                <w:color w:val="000000"/>
                <w:sz w:val="20"/>
              </w:rPr>
              <w:t>ia officinalis, Rossia macrosoma, Se</w:t>
            </w:r>
            <w:r>
              <w:rPr>
                <w:rFonts w:ascii="Times New Roman"/>
                <w:b w:val="false"/>
                <w:i/>
                <w:color w:val="000000"/>
                <w:sz w:val="20"/>
              </w:rPr>
              <w:t>р</w:t>
            </w:r>
            <w:r>
              <w:rPr>
                <w:rFonts w:ascii="Times New Roman"/>
                <w:b w:val="false"/>
                <w:i/>
                <w:color w:val="000000"/>
                <w:sz w:val="20"/>
              </w:rPr>
              <w:t>iola s</w:t>
            </w:r>
            <w:r>
              <w:rPr>
                <w:rFonts w:ascii="Times New Roman"/>
                <w:b w:val="false"/>
                <w:i/>
                <w:color w:val="000000"/>
                <w:sz w:val="20"/>
              </w:rPr>
              <w:t>рр</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моллюскалар, бақалшақпен немесе бақалшақсыз,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шаянтектестер мен моллюскалардан басқа, су омыртқасыздары, ысталған,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мас.% </w:t>
            </w:r>
          </w:p>
          <w:p>
            <w:pPr>
              <w:spacing w:after="20"/>
              <w:ind w:left="20"/>
              <w:jc w:val="both"/>
            </w:pPr>
            <w:r>
              <w:rPr>
                <w:rFonts w:ascii="Times New Roman"/>
                <w:b w:val="false"/>
                <w:i w:val="false"/>
                <w:color w:val="000000"/>
                <w:sz w:val="20"/>
              </w:rPr>
              <w:t>1,5-тен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мас.% </w:t>
            </w:r>
          </w:p>
          <w:p>
            <w:pPr>
              <w:spacing w:after="20"/>
              <w:ind w:left="20"/>
              <w:jc w:val="both"/>
            </w:pPr>
            <w:r>
              <w:rPr>
                <w:rFonts w:ascii="Times New Roman"/>
                <w:b w:val="false"/>
                <w:i w:val="false"/>
                <w:color w:val="000000"/>
                <w:sz w:val="20"/>
              </w:rPr>
              <w:t>1,5-тен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майдалап ұсақталған жұпар шөптер қосылып, майы алынған сүттен жасалған  Гларус сыры ("Шабцигер" деп те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сырларды жасауға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Фрибург сыры, Вашрен Мон д’О және  Тет де Муан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майдалап ұсақталған жұпар шөптер қосылып, майы алынған сүттен жасалған  Гларус сыры ("Шабцигер" деп те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0,24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0,26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қой сүтінен  немесе ұрғашы қодас сүтінен жасалған, тұздығы бар контейнерлердегі   немесе қой немесе ешкі шанашындағы сыр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0,24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Асиаго, Качокавалло, Монтасио, Рагузано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0,26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Кефалогравиера, Кассери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құрамында мас.% </w:t>
            </w:r>
          </w:p>
          <w:p>
            <w:pPr>
              <w:spacing w:after="20"/>
              <w:ind w:left="20"/>
              <w:jc w:val="both"/>
            </w:pPr>
            <w:r>
              <w:rPr>
                <w:rFonts w:ascii="Times New Roman"/>
                <w:b w:val="false"/>
                <w:i w:val="false"/>
                <w:color w:val="000000"/>
                <w:sz w:val="20"/>
              </w:rPr>
              <w:t>47-ден асатын, бірақ  52 мас % -дан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құрамында 52 мас.% </w:t>
            </w:r>
          </w:p>
          <w:p>
            <w:pPr>
              <w:spacing w:after="20"/>
              <w:ind w:left="20"/>
              <w:jc w:val="both"/>
            </w:pPr>
            <w:r>
              <w:rPr>
                <w:rFonts w:ascii="Times New Roman"/>
                <w:b w:val="false"/>
                <w:i w:val="false"/>
                <w:color w:val="000000"/>
                <w:sz w:val="20"/>
              </w:rPr>
              <w:t xml:space="preserve">дан астам, бірақ  62 мас.%-дан көп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құрамында 62 мас.%-дан астам, бірақ  72 мас.%-дан көп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бірақ 1 кг үшін кемінде 0,35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құрамында 72 мас.%-дан     </w:t>
            </w:r>
          </w:p>
          <w:p>
            <w:pPr>
              <w:spacing w:after="20"/>
              <w:ind w:left="20"/>
              <w:jc w:val="both"/>
            </w:pPr>
            <w:r>
              <w:rPr>
                <w:rFonts w:ascii="Times New Roman"/>
                <w:b w:val="false"/>
                <w:i w:val="false"/>
                <w:color w:val="000000"/>
                <w:sz w:val="20"/>
              </w:rPr>
              <w:t>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сиыр сүтінен жасалған ақ сыр, тұздықтағы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бірақ 1 кг үшін кемінде 0,23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0,32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бекірелер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балықтың криоконсервіленген шәуеті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тарамыстар және сіңірлер; өңделмеген терілердің қиындылары және ұқсас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кг үшін кемінде 0,45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бұғы мүгі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рождестволық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ағаштардың бұтақтары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бұғы мүгі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одан әрі қарай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қаңтар - 31 наурыз аралығында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 - 31 қазан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 - 20 желтоқсан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 - 31 желтоқсан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севок пиязы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шалот пиязы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порей пиязы және өзге де </w:t>
            </w:r>
          </w:p>
          <w:p>
            <w:pPr>
              <w:spacing w:after="20"/>
              <w:ind w:left="20"/>
              <w:jc w:val="both"/>
            </w:pPr>
            <w:r>
              <w:rPr>
                <w:rFonts w:ascii="Times New Roman"/>
                <w:b w:val="false"/>
                <w:i w:val="false"/>
                <w:color w:val="000000"/>
                <w:sz w:val="20"/>
              </w:rPr>
              <w:t xml:space="preserve">пияз көкөністері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түсті қырыққабат және брокколи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брюссель қырыққабаты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иістіжелкен тамыры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кәдімгі ақжелкен </w:t>
            </w:r>
            <w:r>
              <w:rPr>
                <w:rFonts w:ascii="Times New Roman"/>
                <w:b w:val="false"/>
                <w:i/>
                <w:color w:val="000000"/>
                <w:sz w:val="20"/>
              </w:rPr>
              <w:t>(Cochlearia armoracia)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баклажандар (бадриджандар)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Agaricus</w:t>
            </w:r>
            <w:r>
              <w:rPr>
                <w:rFonts w:ascii="Times New Roman"/>
                <w:b w:val="false"/>
                <w:i w:val="false"/>
                <w:color w:val="000000"/>
                <w:sz w:val="20"/>
              </w:rPr>
              <w:t xml:space="preserve"> туыстас сңырауқұлақтар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түлкіқұйрықтар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моховиктер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 - 30 қыркүйек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қазан - 31 наурыз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май жасау үшін қайта өңдеуден басқа, пайдалану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латук салатынан</w:t>
            </w:r>
            <w:r>
              <w:rPr>
                <w:rFonts w:ascii="Times New Roman"/>
                <w:b w:val="false"/>
                <w:i/>
                <w:color w:val="000000"/>
                <w:sz w:val="20"/>
              </w:rPr>
              <w:t xml:space="preserve"> (Lactuca sativa)</w:t>
            </w:r>
            <w:r>
              <w:rPr>
                <w:rFonts w:ascii="Times New Roman"/>
                <w:b w:val="false"/>
                <w:i w:val="false"/>
                <w:color w:val="000000"/>
                <w:sz w:val="20"/>
              </w:rPr>
              <w:t xml:space="preserve"> және сусынтамырдан </w:t>
            </w:r>
            <w:r>
              <w:rPr>
                <w:rFonts w:ascii="Times New Roman"/>
                <w:b w:val="false"/>
                <w:i/>
                <w:color w:val="000000"/>
                <w:sz w:val="20"/>
              </w:rPr>
              <w:t>(Cichorium spp.)</w:t>
            </w:r>
            <w:r>
              <w:rPr>
                <w:rFonts w:ascii="Times New Roman"/>
                <w:b w:val="false"/>
                <w:i w:val="false"/>
                <w:color w:val="000000"/>
                <w:sz w:val="20"/>
              </w:rPr>
              <w:t xml:space="preserve"> басқа, салат көкөністері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жапырақты қызылша және кардон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дәуаскөк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 жүгерісі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бұршақ </w:t>
            </w:r>
            <w:r>
              <w:rPr>
                <w:rFonts w:ascii="Times New Roman"/>
                <w:b w:val="false"/>
                <w:i/>
                <w:color w:val="000000"/>
                <w:sz w:val="20"/>
              </w:rPr>
              <w:t>(Pisum sativum)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үрмебұршақ </w:t>
            </w:r>
            <w:r>
              <w:rPr>
                <w:rFonts w:ascii="Times New Roman"/>
                <w:b w:val="false"/>
                <w:i/>
                <w:color w:val="000000"/>
                <w:sz w:val="20"/>
              </w:rPr>
              <w:t>(Vigna spp., Phaseolus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жүгерісі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қиярлар мен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Agaricus</w:t>
            </w:r>
            <w:r>
              <w:rPr>
                <w:rFonts w:ascii="Times New Roman"/>
                <w:b w:val="false"/>
                <w:i w:val="false"/>
                <w:color w:val="000000"/>
                <w:sz w:val="20"/>
              </w:rPr>
              <w:t xml:space="preserve"> туыстас сыңырауқұлақтар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бұршаққын тәтті бұрыштан басқа, </w:t>
            </w:r>
            <w:r>
              <w:rPr>
                <w:rFonts w:ascii="Times New Roman"/>
                <w:b w:val="false"/>
                <w:i/>
                <w:color w:val="000000"/>
                <w:sz w:val="20"/>
              </w:rPr>
              <w:t>Capsicum</w:t>
            </w:r>
            <w:r>
              <w:rPr>
                <w:rFonts w:ascii="Times New Roman"/>
                <w:b w:val="false"/>
                <w:i w:val="false"/>
                <w:color w:val="000000"/>
                <w:sz w:val="20"/>
              </w:rPr>
              <w:t xml:space="preserve"> тектес немесе </w:t>
            </w:r>
            <w:r>
              <w:rPr>
                <w:rFonts w:ascii="Times New Roman"/>
                <w:b w:val="false"/>
                <w:i/>
                <w:color w:val="000000"/>
                <w:sz w:val="20"/>
              </w:rPr>
              <w:t>Pimenta</w:t>
            </w:r>
            <w:r>
              <w:rPr>
                <w:rFonts w:ascii="Times New Roman"/>
                <w:b w:val="false"/>
                <w:i w:val="false"/>
                <w:color w:val="000000"/>
                <w:sz w:val="20"/>
              </w:rPr>
              <w:t xml:space="preserve"> тектес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 жүгерісі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көкөністер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немесе тілімдеп тұралған, бірақ одан әрі қарай өңделмеген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 гибридті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жануарларды азықтандыруға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Vigna mungo (L.) Hepper</w:t>
            </w:r>
            <w:r>
              <w:rPr>
                <w:rFonts w:ascii="Times New Roman"/>
                <w:b w:val="false"/>
                <w:i w:val="false"/>
                <w:color w:val="000000"/>
                <w:sz w:val="20"/>
              </w:rPr>
              <w:t xml:space="preserve"> немесе </w:t>
            </w:r>
            <w:r>
              <w:rPr>
                <w:rFonts w:ascii="Times New Roman"/>
                <w:b w:val="false"/>
                <w:i/>
                <w:color w:val="000000"/>
                <w:sz w:val="20"/>
              </w:rPr>
              <w:t xml:space="preserve">Vigna radiata (L.) </w:t>
            </w:r>
            <w:r>
              <w:rPr>
                <w:rFonts w:ascii="Times New Roman"/>
                <w:b w:val="false"/>
                <w:i/>
                <w:color w:val="000000"/>
                <w:sz w:val="20"/>
              </w:rPr>
              <w:t>Wilczek</w:t>
            </w:r>
            <w:r>
              <w:rPr>
                <w:rFonts w:ascii="Times New Roman"/>
                <w:b w:val="false"/>
                <w:i w:val="false"/>
                <w:color w:val="000000"/>
                <w:sz w:val="20"/>
              </w:rPr>
              <w:t xml:space="preserve"> туыстас үрмебұршақ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–ұсақ қызыл үрмебұршақ  (адзуки) </w:t>
            </w:r>
            <w:r>
              <w:rPr>
                <w:rFonts w:ascii="Times New Roman"/>
                <w:b w:val="false"/>
                <w:i/>
                <w:color w:val="000000"/>
                <w:sz w:val="20"/>
              </w:rPr>
              <w:t>(Phaseolus</w:t>
            </w:r>
            <w:r>
              <w:rPr>
                <w:rFonts w:ascii="Times New Roman"/>
                <w:b w:val="false"/>
                <w:i w:val="false"/>
                <w:color w:val="000000"/>
                <w:sz w:val="20"/>
              </w:rPr>
              <w:t xml:space="preserve"> немесе </w:t>
            </w:r>
            <w:r>
              <w:rPr>
                <w:rFonts w:ascii="Times New Roman"/>
                <w:b w:val="false"/>
                <w:i/>
                <w:color w:val="000000"/>
                <w:sz w:val="20"/>
              </w:rPr>
              <w:t>Vigna angularis)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жемдік бұршақ тәрізділер немесе жылқыларға арналған, ірі тұқымды </w:t>
            </w:r>
            <w:r>
              <w:rPr>
                <w:rFonts w:ascii="Times New Roman"/>
                <w:b w:val="false"/>
                <w:i/>
                <w:color w:val="000000"/>
                <w:sz w:val="20"/>
              </w:rPr>
              <w:t>(Vicia faba var. major)</w:t>
            </w:r>
            <w:r>
              <w:rPr>
                <w:rFonts w:ascii="Times New Roman"/>
                <w:b w:val="false"/>
                <w:i w:val="false"/>
                <w:color w:val="000000"/>
                <w:sz w:val="20"/>
              </w:rPr>
              <w:t xml:space="preserve"> және жемдік бұршақ тәрізділер немесе жылқыларға арналған, ұсақ тұқымды </w:t>
            </w:r>
            <w:r>
              <w:rPr>
                <w:rFonts w:ascii="Times New Roman"/>
                <w:b w:val="false"/>
                <w:i/>
                <w:color w:val="000000"/>
                <w:sz w:val="20"/>
              </w:rPr>
              <w:t>(Vicia faba var. equina, Vicia faba var. minor)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тамаққа пайдалануға арналған, </w:t>
            </w:r>
          </w:p>
          <w:p>
            <w:pPr>
              <w:spacing w:after="20"/>
              <w:ind w:left="20"/>
              <w:jc w:val="both"/>
            </w:pPr>
            <w:r>
              <w:rPr>
                <w:rFonts w:ascii="Times New Roman"/>
                <w:b w:val="false"/>
                <w:i w:val="false"/>
                <w:color w:val="000000"/>
                <w:sz w:val="20"/>
              </w:rPr>
              <w:t>нетто-массасы 28 кг аспайтын бастапқы орамаларда, не жаңа алынған және тұтас, не қабықсыз және мұздатылған, тілімдеп тұралған немесе туралмаған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тамаққа пайдалануға арналған, </w:t>
            </w:r>
          </w:p>
          <w:p>
            <w:pPr>
              <w:spacing w:after="20"/>
              <w:ind w:left="20"/>
              <w:jc w:val="both"/>
            </w:pPr>
            <w:r>
              <w:rPr>
                <w:rFonts w:ascii="Times New Roman"/>
                <w:b w:val="false"/>
                <w:i w:val="false"/>
                <w:color w:val="000000"/>
                <w:sz w:val="20"/>
              </w:rPr>
              <w:t>нетто-массасы 28 кг аспайтын бастапқы орамаларда, не жаңа алынған және тұтас, не қабықсыз және мұздатылған, тілімдеп тұралған немесе туралмаған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тамаққа пайдалануға арналған, </w:t>
            </w:r>
          </w:p>
          <w:p>
            <w:pPr>
              <w:spacing w:after="20"/>
              <w:ind w:left="20"/>
              <w:jc w:val="both"/>
            </w:pPr>
            <w:r>
              <w:rPr>
                <w:rFonts w:ascii="Times New Roman"/>
                <w:b w:val="false"/>
                <w:i w:val="false"/>
                <w:color w:val="000000"/>
                <w:sz w:val="20"/>
              </w:rPr>
              <w:t>нетто-массасы 28 кг аспайтын бастапқы орамаларда, не жаңа алынған және тұтас, не қабықсыз және мұздатылған, тілімдеп тұралған немесе туралмаған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тамаққа пайдалануға арналған, </w:t>
            </w:r>
          </w:p>
          <w:p>
            <w:pPr>
              <w:spacing w:after="20"/>
              <w:ind w:left="20"/>
              <w:jc w:val="both"/>
            </w:pPr>
            <w:r>
              <w:rPr>
                <w:rFonts w:ascii="Times New Roman"/>
                <w:b w:val="false"/>
                <w:i w:val="false"/>
                <w:color w:val="000000"/>
                <w:sz w:val="20"/>
              </w:rPr>
              <w:t>нетто-массасы 28 кг аспайтын бастапқы орамаларда, не жаңа алынған және тұтас, не қабықсыз және мұздатылған, тілімдеп тұралған немесе туралмаған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арабика </w:t>
            </w:r>
            <w:r>
              <w:rPr>
                <w:rFonts w:ascii="Times New Roman"/>
                <w:b w:val="false"/>
                <w:i/>
                <w:color w:val="000000"/>
                <w:sz w:val="20"/>
              </w:rPr>
              <w:t>(Coffea arabica)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робуста </w:t>
            </w:r>
            <w:r>
              <w:rPr>
                <w:rFonts w:ascii="Times New Roman"/>
                <w:b w:val="false"/>
                <w:i/>
                <w:color w:val="000000"/>
                <w:sz w:val="20"/>
              </w:rPr>
              <w:t>(Coffea canephora)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арабика </w:t>
            </w:r>
            <w:r>
              <w:rPr>
                <w:rFonts w:ascii="Times New Roman"/>
                <w:b w:val="false"/>
                <w:i/>
                <w:color w:val="000000"/>
                <w:sz w:val="20"/>
              </w:rPr>
              <w:t>(Coffea arabica)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робуста </w:t>
            </w:r>
            <w:r>
              <w:rPr>
                <w:rFonts w:ascii="Times New Roman"/>
                <w:b w:val="false"/>
                <w:i/>
                <w:color w:val="000000"/>
                <w:sz w:val="20"/>
              </w:rPr>
              <w:t>(Coffea canephora)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кемінде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кемінде 0,28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бірақ 1 кг үшін кемінде 0,58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күріш үлпектері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денатуратталған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толтырмалар немесе жұмсақ төсемшелер үшін пайдаланылатын (мысалы, капок, өсімдік талшықтары және теңіз зостерасы), оның ішінде қабат түрінде, астары бар немесе  астары жоқ немесе негізінен сыпырғыш немесе шөтке жасауға  пайдаланылатын (мысалы, құмай, сыпырғы, пиассава, жатаған бидайық және истль) өсімдіктерден жасалған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2500 МЕ/г аспайтын А дәрумені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қолдану үшін пайдаланылатын өнімдер өндіруден басқа, техникалық немесе өнеркәсіптік мақсатта қолдануға арналған зығыр, рапс, (рапстан немесе кользадан), күнбағыс, брассия, карите, макоре, тулукун немесе бабассу майлары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мақта гидрогенделген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жүзім сүйектері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балауыздары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 және үйрек бауырлары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күркетауықтың тек қана шікі еті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астам, бірақ 1 кг үшін кемінде  құрамында 57 мас.%  үй құсының еті немесе қосалқы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астам, бірақ 1 кг үшін кемінде  құрамында 57 мас.%  үй құсының еті немесе қосалқы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астам, бірақ 1 кг үшін кемінде  құрамында  57 мас.% үй құсының еті немесе қосалқы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сүбе, жон ет, сан еті (мойын етін қоспағанда) және сүбе, жон ет, сан еті немесе сан еті мен қол еті жинақтарын қоса алғанда, олардың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мойын және жауырын бөліктері жинақтарын қоса алғанда, мойын еті және олардың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еті мен қол еті, жауырын бөліктері, сүбе, жон ет, сан еті немесе мойын еті және олардың мүшелері  бар өзге де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кез келген түрдегі немесе кез келген тектегі майларды қоса алғанда, кемінде  құрамында 40 мас.%  кез келген түрдегі ет пен ет қосалқы өнімдері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піскен ет  немесе қосалқы өнімдер және шикі ет  немесе қосалқы өнімдер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герметикалық контейнерлерде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герметикалық контейнерлерде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кез келген жануарлардың қанынан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жабайы аң-құстан немесе </w:t>
            </w:r>
          </w:p>
          <w:p>
            <w:pPr>
              <w:spacing w:after="20"/>
              <w:ind w:left="20"/>
              <w:jc w:val="both"/>
            </w:pPr>
            <w:r>
              <w:rPr>
                <w:rFonts w:ascii="Times New Roman"/>
                <w:b w:val="false"/>
                <w:i w:val="false"/>
                <w:color w:val="000000"/>
                <w:sz w:val="20"/>
              </w:rPr>
              <w:t>үй қоянынан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үй шошқасының еті немесе ет қосалқы өнімдері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шикі; піскен ет  немесе қосалқы өнімдер және шикі ет  немесе қосалқы өнімдер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қой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ешкі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қой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ешкі 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таңқышаяндар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үшін кемінде 1,95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тұмсықты теңіз шаян майын немесе тұмсықты теңіз шаяннан паштет, паста, сорпа немесе тұздық жасау үшін ыстықпен өңделген тұмсықты теңіз шаян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шаянтектестер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1,7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патша тарақшалы ұлуларды қоса алғанда, тарақшалы ұлулар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құрттары және кальмарлар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сегізаяқтылар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клемдер, жүрекшетәрізділер және дүрдіктер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кірпілері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күйінде  құрамында          50 мас.% немесе одан астам сахароза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0,161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агломерацияланған немесе агломерацияланбаған ұнтақ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0,161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мас.% кемінде сахароза бар (сахароза түріндегі инверт қантын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шайнауға арналған жолақша түріндегі резеңкелер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0,38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күріштен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Bulgur бидайы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вафля тілікшесі, фармацевтік мақсаттарда пайдалануға жарамды бос капсулалар, жапсырып бекітуге арналған вафля қабықтары,  күріш қағаздары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бал, жұмыртқа, сыр  немесе жемістер түріндегі қоспалары жоқ нан өнімдері және құрғақ күйінде    5 мас.%-дан аспайтын қанты және    5  мас.%-дан аспайтын майы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0,12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0,063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бұршаққын тәтті бұрыштан немесе жұпар бұрыштан басқа,  </w:t>
            </w:r>
            <w:r>
              <w:rPr>
                <w:rFonts w:ascii="Times New Roman"/>
                <w:b w:val="false"/>
                <w:i/>
                <w:color w:val="000000"/>
                <w:sz w:val="20"/>
              </w:rPr>
              <w:t>Ca</w:t>
            </w:r>
            <w:r>
              <w:rPr>
                <w:rFonts w:ascii="Times New Roman"/>
                <w:b w:val="false"/>
                <w:i/>
                <w:color w:val="000000"/>
                <w:sz w:val="20"/>
              </w:rPr>
              <w:t>рsicum</w:t>
            </w:r>
            <w:r>
              <w:rPr>
                <w:rFonts w:ascii="Times New Roman"/>
                <w:b w:val="false"/>
                <w:i w:val="false"/>
                <w:color w:val="000000"/>
                <w:sz w:val="20"/>
              </w:rPr>
              <w:t xml:space="preserve"> тектес жемістер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қант жүгерісі </w:t>
            </w:r>
            <w:r>
              <w:rPr>
                <w:rFonts w:ascii="Times New Roman"/>
                <w:b w:val="false"/>
                <w:i/>
                <w:color w:val="000000"/>
                <w:sz w:val="20"/>
              </w:rPr>
              <w:t>(Zea mays var. saccharata)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ямс, тәтті картоп немесе батат және  құрамында 5 мас.% және одан да асатын крахмалы бар өсімдіктердің тамаққа пайдаланылатын ұқсас бөліктері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пальма өзегі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зәйтүндер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және тропикалық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қызыл қырыққабат және салат қызылшасы </w:t>
            </w:r>
            <w:r>
              <w:rPr>
                <w:rFonts w:ascii="Times New Roman"/>
                <w:b w:val="false"/>
                <w:i/>
                <w:color w:val="000000"/>
                <w:sz w:val="20"/>
              </w:rPr>
              <w:t>(Beta vulgaris var. conditiva)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консервіленген, тұтастай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ыстықпен өңделген, өзге де қандай-да бір тәсілмен дайындалмаған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ірі немесе ұсақ тартылған ұн немесе үлпек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қант жүгерісі </w:t>
            </w:r>
            <w:r>
              <w:rPr>
                <w:rFonts w:ascii="Times New Roman"/>
                <w:b w:val="false"/>
                <w:i/>
                <w:color w:val="000000"/>
                <w:sz w:val="20"/>
              </w:rPr>
              <w:t>(Zea mays var. saccharata)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ашытқан қырыққабат,  кеуелдер және  зәйтүндер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бұршақ </w:t>
            </w:r>
            <w:r>
              <w:rPr>
                <w:rFonts w:ascii="Times New Roman"/>
                <w:b w:val="false"/>
                <w:i/>
                <w:color w:val="000000"/>
                <w:sz w:val="20"/>
              </w:rPr>
              <w:t>(Рisum sativum)</w:t>
            </w:r>
            <w:r>
              <w:rPr>
                <w:rFonts w:ascii="Times New Roman"/>
                <w:b w:val="false"/>
                <w:i w:val="false"/>
                <w:color w:val="000000"/>
                <w:sz w:val="20"/>
              </w:rPr>
              <w:t xml:space="preserve"> және піспеген үрмебұршақ </w:t>
            </w:r>
            <w:r>
              <w:rPr>
                <w:rFonts w:ascii="Times New Roman"/>
                <w:b w:val="false"/>
                <w:i/>
                <w:color w:val="000000"/>
                <w:sz w:val="20"/>
              </w:rPr>
              <w:t>Рhaseolus sрр.</w:t>
            </w:r>
            <w:r>
              <w:rPr>
                <w:rFonts w:ascii="Times New Roman"/>
                <w:b w:val="false"/>
                <w:i w:val="false"/>
                <w:color w:val="000000"/>
                <w:sz w:val="20"/>
              </w:rPr>
              <w:t>, бұршаққын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басты пияз, ыстықпен өңделген, өзге де қандай да бір тәсілмен дайындалмаған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0,055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үрмебұршақ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кемінде 0,056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 өркені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бұршаққын тәтті бұрыштан немесе жұпар бұрыштан басқа,  </w:t>
            </w:r>
            <w:r>
              <w:rPr>
                <w:rFonts w:ascii="Times New Roman"/>
                <w:b w:val="false"/>
                <w:i/>
                <w:color w:val="000000"/>
                <w:sz w:val="20"/>
              </w:rPr>
              <w:t>Ca</w:t>
            </w:r>
            <w:r>
              <w:rPr>
                <w:rFonts w:ascii="Times New Roman"/>
                <w:b w:val="false"/>
                <w:i/>
                <w:color w:val="000000"/>
                <w:sz w:val="20"/>
              </w:rPr>
              <w:t>рsicum</w:t>
            </w:r>
            <w:r>
              <w:rPr>
                <w:rFonts w:ascii="Times New Roman"/>
                <w:b w:val="false"/>
                <w:i w:val="false"/>
                <w:color w:val="000000"/>
                <w:sz w:val="20"/>
              </w:rPr>
              <w:t xml:space="preserve"> туыстас жемістер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үшін кемінде 0,06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бөрікгүлдер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көкөністер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ашытылған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шие және қарашие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жемістер және тропикалық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жемістер және тропикалық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3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сығындылар, эссенциялар немесе концентраттар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 немесе мате сығындылары, эссенциялары немесе концентраттары немесе парагвай шайы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сусынтамыр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соя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 кетчупі және өзге де томат тұздықтары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дайын қыша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мангоның сұйық чутниі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майонез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сорпалар және сорпа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сүт майы жоқ немесе     3 мас.% аз сүт майы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3 мас.% немесе одан астам, бірақ 1 кг үшін 7 мас.%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7 мас.%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сүт майы, сахароза, изоглюкоза, глюкоза немесе крахмал жоқ немесе 1,5 мас.% аз сүт майы,  5 мас.%  сахароза немесе изоглюкоза,  5 мас. % глюкоза немесе крахмал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изоглюкоза шәрбеттеры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лактоза шәрбеті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глюкоза шәрбеті және   мальтодекстрин шәрбеті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майы, сахароза, изоглюкоза, глюкоза немесе крахмал жоқ немесе кемінде  1,5 мас.% сүт майы,  5 мас.% сахароза немесе изоглюкоза,       5 мас.% глюкоза немесе крахмал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алмастырғышы пайдаланылған шайнауға арналған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кемінде 0,84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тамақтануға теңгерімді қосымша ретінде пайдалануға арналған дәрумендер мен  минералды заттар қоспалары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 фондюі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алкогольсыз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л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0,2 мас.% 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0,2 мас.% немесе одан астам, бірақ 1 кг үшін 2 мас.%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 мас.%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бірақ 1 л үшін кемінде 0,042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шөлмектерде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0,203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0,203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10 л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0,203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спирттің нақты қойылтылуы кемінде 8,5 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спирттің нақты қойылтылуы кемінде 8,5 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спирттің нақты қойылтылуы кемінде 8,5 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спирттің нақты қойылтылуы кемінде 8,5 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шығу тегі бойынша қорғалған атьауы бар (Protected Designation of Origin, PDO)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географиялық нұсқауы қорғалған указанием (Protected Geographical Indication, PGI)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де сұрыпты шараптар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Бургундия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Кот-дю-Рон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Пьемонт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Трентино и </w:t>
            </w:r>
          </w:p>
          <w:p>
            <w:pPr>
              <w:spacing w:after="20"/>
              <w:ind w:left="20"/>
              <w:jc w:val="both"/>
            </w:pPr>
            <w:r>
              <w:rPr>
                <w:rFonts w:ascii="Times New Roman"/>
                <w:b w:val="false"/>
                <w:i w:val="false"/>
                <w:color w:val="000000"/>
                <w:sz w:val="20"/>
              </w:rPr>
              <w:t>Альто-Адидже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спирттің нақты қойылтылуы кемінде 22 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2204 29 100 0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позициясында көрсетілгендерді қоспағанда,   баулармен немесе бекіткіштермен ұсталатын "саңырауқұлақ тәрізді" тығындары бар шөлмектердегі шарап; 20ºС температура кезіндегі бары кемінде 1, бірақ 3-тен кем емес, сусындағы көміртегі диоксиді себепші болатын артық қысымы бар басқа ыдыстағы шарап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спирттің нақты қойылтылуы </w:t>
            </w:r>
          </w:p>
          <w:p>
            <w:pPr>
              <w:spacing w:after="20"/>
              <w:ind w:left="20"/>
              <w:jc w:val="both"/>
            </w:pPr>
            <w:r>
              <w:rPr>
                <w:rFonts w:ascii="Times New Roman"/>
                <w:b w:val="false"/>
                <w:i w:val="false"/>
                <w:color w:val="000000"/>
                <w:sz w:val="20"/>
              </w:rPr>
              <w:t>7 айн.%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және перри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қойылтылуы 7 айн.%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және перри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қойылтылуы 7 а.%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бренди (Brandy de Jerez)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өңделмеген дистилляттар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бренди (Brandy de Jerez)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немесе одан кем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асатын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этил және метил  спирттерін қоспағанда, 1 гектолитр таза спиртте  225 г немесе одан асатын ұшпалы заттары бар ром   (жол берілетін ауытқушылық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 л таза спирттің құны 7,9 евродан асатын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этил және метил  спирттерін қоспағанда, 1 гектолитр таза спиртте  225 г немесе одан асатын ұшпалы заттары бар ром   (жол берілетін ауытқушылық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л таза спирттің құны 2 евродан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спирттің нақты қойылтылуы 7 айн.%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жемістерден айдалған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қойылтылуы 7 айн.%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кемінде 10 мас.%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кемінде 10 мас.%, бірақ  50 мас.%-дан кем сүт өнімдері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50 мас.%, бірақ  75 мас.%-дан кем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75 мас.%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кемінде 10 мас.% осындай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10 мас.%, бірақ   50 мас.%-дан кем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50 мас.%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кемінде 10 мас.% осындай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10 мас.%, бірақ 50 мас.%-дан кем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кемінде 50 мас.%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крахмал, глюкоза, глюкоза шәрбеті, мальтодекстрин немесе мальтодекстрин шәрбеті жоқ, бірақ сүт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бірақ 1 кг үшін кемінде 0,1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темекі бар сигаралар, ұштары кесілген сигаралар және сигариллалар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бірақ 1000 дана үшін кемінде</w:t>
            </w:r>
          </w:p>
          <w:p>
            <w:pPr>
              <w:spacing w:after="20"/>
              <w:ind w:left="20"/>
              <w:jc w:val="both"/>
            </w:pPr>
            <w:r>
              <w:rPr>
                <w:rFonts w:ascii="Times New Roman"/>
                <w:b w:val="false"/>
                <w:i w:val="false"/>
                <w:color w:val="000000"/>
                <w:sz w:val="20"/>
              </w:rPr>
              <w:t>
2,22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қалампыр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 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 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бірақ 1000 дана  үшін кемінде </w:t>
            </w:r>
          </w:p>
          <w:p>
            <w:pPr>
              <w:spacing w:after="20"/>
              <w:ind w:left="20"/>
              <w:jc w:val="both"/>
            </w:pPr>
            <w:r>
              <w:rPr>
                <w:rFonts w:ascii="Times New Roman"/>
                <w:b w:val="false"/>
                <w:i w:val="false"/>
                <w:color w:val="000000"/>
                <w:sz w:val="20"/>
              </w:rPr>
              <w:t>2,25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топтың қосалқы позициясына 1-қосымшада көрсетілген кальянға арналған темікі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нетто-массасы 500 г аспайтын бастапқы орамаларда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кемінде 45 мас.% қорғасын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немесе өсімдіктер тектес тыңайтқыштар, аралас немесе араласпаған, химиялық өңделген немесе өңделмеген; өсімдіктер немесе жануарлар тектес өнімдерді араластыру немесе химиялық өңдеу арқылы жасалған тыңайтқыштар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топтың брутто-массасы 10 кг аспайтын, таблеткалардағы  немесе ұқсас пішіндегі немесе орамалардағы тауарлары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нәрлі элементі: фосфор мен калий бар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нитраты мен калий нитратының табиғи қоспасынан тұратын, құрғақ сусыз өнім ретінде есептегенде құрамында 16,3 мас.%-дан аспайтын азот бар калий-натрийдің табиғи нитраты (калий нитратының үлесі 44%-ға жетуі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сусыз өнім ретінде есептегенде құрамында 10 мас.%-дан астам азот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әтірлер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 макияжына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 макияжына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маникюрға немесе педикюрға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опаны қоса алғанда,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шашты перманенттік бұйралауға немесе бұйра шашты жазуға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лосьондар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арасын тазарту үшін пайдаланылатын жіптер (тіс жібегі)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қырынғанға дейін, қырыну кезінде немесе қырынғаннан кейін пайдаланылатын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дезодоранттар мен антиперспиранттар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 қабылдауға арналған тұздар мен өзге де қоспалар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"агарбатти" және жағу кезінде иіс шығаратын өзге де хош иістілер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вафлялар, түйіршіктер немесе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былғарыны жууға арналған, бөлшек сауда үшін өлшеп оралған, құрамында сабыны бар немесе сабыны жоқ,  сұйықтық немесе жақпамай түріндегі үстіртін-белсенді органикалық заттар мен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30 мас.%  немесе одан асатын, бірақ 50 мас.%-дан аспайтын динатрий алкил [оксиди(бензолсульфоната)] бар су ерітіндісі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үстіртін-белсенді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жуатын және тазартатын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сүргішті қоса алғанда, дайын балауыздар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аяқкиімге немесе былғарыға арналған вакстар, жақпамайлар және ұқсас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ағаштан жасалған жиһазды, едендерді немесе ағаштан жасалған өзге де бұйымдарда күтіп-ұстауға арналған полирольдер, мастикалар және ұқсас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металдарға арналған ысып жылтырату құралдарынан басқа, автомобиль шанақтарына арналған полирольдер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тазартқыш пасталар мен ұнтақтар және өзге де тазартқыш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алмас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Шырағдандар, жұқа балауыз шамдар және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күрделі және қарапайым эфирге айналдырылған крахмал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сигареттік немесе ұқсас шақпақтарды толтыру және қайталап толықтыру үшін пайдаланылатын, сыйымдылығы  300 см³ аспайтын контейнерлердегі сұйық немесе сұйытылған газтәрізді отын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және өзге де кез келген пішіндегі пирофорлық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түрлі-түсті фотосуретке арналған (полихромдық)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электродтарға арналған көміртекті пасталар және пештердің  футеровкасына арналған ұқсас пасталар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қоспаланған кремний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таллий майының майлы қышқылдары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дистиллдендірілген майлы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майлы-қышқыл дистиллят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темекі шегетін адамдарға темекіні тастау үшін көмектесуге арналған никотин жапсырмасы (трансдермалдық жүйелер)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көлік құралдарына арналған бекітуші бұйымдар мен фурнитура немесе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2,48 евро 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сом немесе ауа жартылай пневматикалық шиналар мен доңғалақ тыстары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шинаның бедерлі қалың табаны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тоғын ленталары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автобустар немесе жүктерді тасымалдауға арналған моторлы көлік құралдары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мақсаттар үшін,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қайық немесе кеме аялдайтын орын амортизаторлары, үрлемелі немесе үрлемелі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 эспандерлері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фитингтері бар, газ немесе сұйықтықтарды тасымалдауға жарамды құбырлар,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жануарларға арналған, кез келген материалдар жасалған әбзел-ер-тоқым бұйымдары және жегу әбзелдері (жекпе қайыстарды, тізгіндерді, тізеқаптарды, тұмылдырықтарды, жабуларды, аспалы қоржындарды, ит жабындарын және ұқсас бұйымдарды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іскерлік қағаздарға арналған кейстер, портфельдер, мектепке ұстайтын иыққа асатын сөмке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іскерлік қағаздарға арналған кейстер, портфельдер, мектепке ұстайтын иыққа асатын сөмке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мектепке ұстайтын иыққа асатын сөмке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алюминийден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беті табиғи былғарыдан немесе композициялық былғарыдан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беті табиғи былғарыдан немесе композициялық былғарыдан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жаймаларынан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жолға ұстайтын сөмкелер, косметикаға арналған шағын сөмкелер, жолқапшықтар және спортқа ұстайтын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жолға ұстайтын сөмкелер, косметикаға арналған шағын сөмкелер, жолқапшықтар және спортқа ұстайтын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музыка аспаптарына арналған құндақ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жолға ұстайтын сөмкелер, косметикаға арналған шағын сөмкелер, жолқапшықтар және спортқа ұстайтын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мамандықтарға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тұқым: астрахан, құйрықты, қаракөл, парсы және ұқсас тұқымдас қозылары, </w:t>
            </w:r>
          </w:p>
          <w:p>
            <w:pPr>
              <w:spacing w:after="20"/>
              <w:ind w:left="20"/>
              <w:jc w:val="both"/>
            </w:pPr>
            <w:r>
              <w:rPr>
                <w:rFonts w:ascii="Times New Roman"/>
                <w:b w:val="false"/>
                <w:i w:val="false"/>
                <w:color w:val="000000"/>
                <w:sz w:val="20"/>
              </w:rPr>
              <w:t xml:space="preserve">сондай-ақ үнді, қытай, моңғол немесе тибет тұқымдас қозылары, тұтас, басы, құйрығы немесе сирағы жоқ немесе сирағы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күміс-қара реңді ұрғашы түлкілер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ұрғашы түлкілер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4301 60 006 0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көгілдір түлкі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4301 60 007 0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түлкі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сілеусін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ақкіс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4301 80 704 0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кәмшат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4301 80 705 0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сарыкүзен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4301 80 706 0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теңіз кәмшаттары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үй қояны немесе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құндыздар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ондатрлар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саздыққұндыз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Гренландия итбалығы төлінің (белҰк) немесе айдарлы түлен төлінің терілері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итбалықтар төлдерінің (белҰктердің)  және басқа төлдерінің терілері (Гренландия итбалығы мен айдарлы түленнен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түлкі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сукүзен құйрықтары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үлбір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ұзындығы 1 м дейінгі бөренелер немесе жарылған бөрене мен шөрке түріндегі отындық ағаш сүрегі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жалпақжапырақты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 үгінділері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кемінде 6 м, бірақ 18 м аспайтын және тамыртақауының шеңбері 45 см асатын, бірақ 90 см аспайтын қылқанжапырақты  тұқымды сүректен бөренелер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24 см аспайтын, ұзындығы кемінде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24 см асатын, ұзындығы кемінде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қабығы немесе жұқа сүрек қабаты алынған немесе алынбаған, жиектелмеген, диаметрі кемінде 15 см өңделмеген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аспайтын 24 см, ұзындығы кемінде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24 см асатын, ұзындығы кемінде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қабығы немесе жұқа сүрек қабаты алынған немесе алынбаған, жиектелмеген, диаметрі кемінде 15 см өңделмеген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24 см аспайтын, ұзындығы кемінде 1 м өзге де шыршадан,  "</w:t>
            </w:r>
            <w:r>
              <w:rPr>
                <w:rFonts w:ascii="Times New Roman"/>
                <w:b w:val="false"/>
                <w:i/>
                <w:color w:val="000000"/>
                <w:sz w:val="20"/>
              </w:rPr>
              <w:t>Picea abies Karst.</w:t>
            </w:r>
            <w:r>
              <w:rPr>
                <w:rFonts w:ascii="Times New Roman"/>
                <w:b w:val="false"/>
                <w:i/>
                <w:color w:val="000000"/>
                <w:sz w:val="20"/>
              </w:rPr>
              <w:t xml:space="preserve">" </w:t>
            </w:r>
            <w:r>
              <w:rPr>
                <w:rFonts w:ascii="Times New Roman"/>
                <w:b w:val="false"/>
                <w:i w:val="false"/>
                <w:color w:val="000000"/>
                <w:sz w:val="20"/>
              </w:rPr>
              <w:t xml:space="preserve">кәдімгі шыршадан, немесе   еуропалық ақ самырсыннан </w:t>
            </w:r>
            <w:r>
              <w:rPr>
                <w:rFonts w:ascii="Times New Roman"/>
                <w:b w:val="false"/>
                <w:i/>
                <w:color w:val="000000"/>
                <w:sz w:val="20"/>
              </w:rPr>
              <w:t>(Abies alba Mill.)</w:t>
            </w:r>
            <w:r>
              <w:rPr>
                <w:rFonts w:ascii="Times New Roman"/>
                <w:b w:val="false"/>
                <w:i w:val="false"/>
                <w:color w:val="000000"/>
                <w:sz w:val="20"/>
              </w:rPr>
              <w:t xml:space="preserve"> басқа, өзге де самырсыннан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бірақ 24 см аспайтын, ұзындығы кемінде 1 м өзге де шыршадан,  "</w:t>
            </w:r>
            <w:r>
              <w:rPr>
                <w:rFonts w:ascii="Times New Roman"/>
                <w:b w:val="false"/>
                <w:i/>
                <w:color w:val="000000"/>
                <w:sz w:val="20"/>
              </w:rPr>
              <w:t>Picea abies Karst.</w:t>
            </w:r>
            <w:r>
              <w:rPr>
                <w:rFonts w:ascii="Times New Roman"/>
                <w:b w:val="false"/>
                <w:i/>
                <w:color w:val="000000"/>
                <w:sz w:val="20"/>
              </w:rPr>
              <w:t xml:space="preserve">" </w:t>
            </w:r>
            <w:r>
              <w:rPr>
                <w:rFonts w:ascii="Times New Roman"/>
                <w:b w:val="false"/>
                <w:i w:val="false"/>
                <w:color w:val="000000"/>
                <w:sz w:val="20"/>
              </w:rPr>
              <w:t xml:space="preserve">кәдімгі шыршадан, немесе еуропалық ақ самырсыннан </w:t>
            </w:r>
            <w:r>
              <w:rPr>
                <w:rFonts w:ascii="Times New Roman"/>
                <w:b w:val="false"/>
                <w:i/>
                <w:color w:val="000000"/>
                <w:sz w:val="20"/>
              </w:rPr>
              <w:t>(Abies alba Mill.)</w:t>
            </w:r>
            <w:r>
              <w:rPr>
                <w:rFonts w:ascii="Times New Roman"/>
                <w:b w:val="false"/>
                <w:i w:val="false"/>
                <w:color w:val="000000"/>
                <w:sz w:val="20"/>
              </w:rPr>
              <w:t xml:space="preserve"> басқа, өзге де самырсыннан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диаметрі кемінде 15 см, бірақ 24 см аспайтын, ұзындығы кемінде 1 м </w:t>
            </w:r>
            <w:r>
              <w:rPr>
                <w:rFonts w:ascii="Times New Roman"/>
                <w:b w:val="false"/>
                <w:i/>
                <w:color w:val="000000"/>
                <w:sz w:val="20"/>
              </w:rPr>
              <w:t>"</w:t>
            </w:r>
            <w:r>
              <w:rPr>
                <w:rFonts w:ascii="Times New Roman"/>
                <w:b w:val="false"/>
                <w:i/>
                <w:color w:val="000000"/>
                <w:sz w:val="20"/>
              </w:rPr>
              <w:t>Pinus sylvestris L.</w:t>
            </w:r>
            <w:r>
              <w:rPr>
                <w:rFonts w:ascii="Times New Roman"/>
                <w:b w:val="false"/>
                <w:i/>
                <w:color w:val="000000"/>
                <w:sz w:val="20"/>
              </w:rPr>
              <w:t xml:space="preserve">" </w:t>
            </w:r>
            <w:r>
              <w:rPr>
                <w:rFonts w:ascii="Times New Roman"/>
                <w:b w:val="false"/>
                <w:i w:val="false"/>
                <w:color w:val="000000"/>
                <w:sz w:val="20"/>
              </w:rPr>
              <w:t>кәдімгі қарағайдан басқа, өзге де қарағайдан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диаметрі кемінде 24 см, астам, ұзындығы кемінде 1 м </w:t>
            </w:r>
            <w:r>
              <w:rPr>
                <w:rFonts w:ascii="Times New Roman"/>
                <w:b w:val="false"/>
                <w:i/>
                <w:color w:val="000000"/>
                <w:sz w:val="20"/>
              </w:rPr>
              <w:t>"</w:t>
            </w:r>
            <w:r>
              <w:rPr>
                <w:rFonts w:ascii="Times New Roman"/>
                <w:b w:val="false"/>
                <w:i/>
                <w:color w:val="000000"/>
                <w:sz w:val="20"/>
              </w:rPr>
              <w:t>Pinus sylvestris L.</w:t>
            </w:r>
            <w:r>
              <w:rPr>
                <w:rFonts w:ascii="Times New Roman"/>
                <w:b w:val="false"/>
                <w:i/>
                <w:color w:val="000000"/>
                <w:sz w:val="20"/>
              </w:rPr>
              <w:t xml:space="preserve">" </w:t>
            </w:r>
            <w:r>
              <w:rPr>
                <w:rFonts w:ascii="Times New Roman"/>
                <w:b w:val="false"/>
                <w:i w:val="false"/>
                <w:color w:val="000000"/>
                <w:sz w:val="20"/>
              </w:rPr>
              <w:t xml:space="preserve">кәдімгі қарағайдан басқа, өзге де қарағайдан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кемінде 15 см өңделмеген, қабығы алынған немесе алынбаған немесе бұталанған, қырқылған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сүрегі күрең-қызыл шорея, сүрегі ақшыл-қызыл шорея және бакау шорея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тәрізді энтандрофрагма, кайя иворензис және биік хлорофора немесе африкалық тик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Клайн аукумеясы және пайдалы энтандрофрагма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эвкалипттен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қылқанжапырақты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түгі немесе жұқа жоңқа; ағаш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қырнап өңделген;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қырнап өңделген;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қырнап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қырнап өңделген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қырнап өңделген;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қырнап өңделген;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кесілген жерлері қосылған, сүргілеп немесе қырнап өңделген немесе өңделмеген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Рио палисандры, Пара палисандры және бразилиялық қызғылт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қырнап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қанатты лофира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сүргілеп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қырнап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шамшаттан </w:t>
            </w:r>
            <w:r>
              <w:rPr>
                <w:rFonts w:ascii="Times New Roman"/>
                <w:b w:val="false"/>
                <w:i/>
                <w:color w:val="000000"/>
                <w:sz w:val="20"/>
              </w:rPr>
              <w:t>(Fagus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жалпақжапырақты  тұқымды сүректің тым болмаса бір сыртқы қабаты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жалпақжапырақты  тұқымды сүректің тым болмаса бір сыртқы қабаты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жасауға арналған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жалпақ жапырақты  тұқымды сүректің тым болмаса бір сыртқы қабаты бар, желімделген фанера (4412 тауар позициясынан өзгеше)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жалпақжапырақты  тұқымды сүректің тым болмаса бір сыртқы қабаты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жалпақжапырақты  тұқымды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жалпақжапырақты  тұқымды сүректің тым болмаса бір сыртқы қабаты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жалпақжапырақты  тұқымды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4408 31 қосалқы позициясында көрсетілген сүректің тым болмаса бір сыртқы қабаты бар, желімделген фанера (4412 тауар позициясынан өзгеше)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4408 31 қосалқы позициясында көрсетілген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4408 31 қосалқы позициясында көрсетілген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4408 39 қосалқы позициясынан кейінгі үшдефисті кіші қосалқы позицияда көрсетілген сүректің тым болмаса бір сыртқы қабаты бар, желімделген фанера (4412 тауар позициясынан өзгеше)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  тұқымды өзге де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қарындаш жасауға арналған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тропик  тұқымды өзге де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тропик  тұқымды өзге де сүректің тым болмаса бір сыртқы қабаты бар, желімделген фанера (4412 тауар позициясынан өзгеше)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еменнен, шамшаттан немесе шағаннан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сүрегінің тым болмаса бір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суреттер, фотосуреттер, айналар немесе ұқсас заттар үшін жақтау жасауға арналған багет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еденді жабуға арналған паркет  немесе ағаш кесектері, енсіз жұқа тақтайшалар және фриз, жиналмаған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вафля тақтасы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кесектер түріндегі немесе белгілі бір қалыпқа түсірілген баспақталған сурек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жәшіктер, қораптар, буып-түю клеттері немесе себеттері, барабандар ұқсас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 барабандары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Тақташасын қоса алғанда, сүректен жасалған бөшкелер, шағын бөшкелер, чандар, кеспектер және бөшке жасайтын өзге де бұйымдар және олардың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құюға арналған қорама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төбе жабатын гонт және жаңыршақ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тіреулер және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теңбіл едендерге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көп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қабатты-желімделген ағаш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 теңбіл және нақышты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ілгіштер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талшықты тақталардан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жолақтар немесе ленталар болып қосылған немесе қосылмаған, тоқылған немесе тоқуға арналған материалдардан жасалған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 немесе ленталар болып қосылған немесе қосылмаған, тоқылған немесе тоқуға арналған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 немесе таспалар болып қосылған немесе қосылмаған, тоқылған немесе тоқуға арналған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 немесе таспалар болып қосылған немесе қосылмаған, тоқылған немесе тоқуға арналған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шөлмектерге арналған сабаннан жасалған орамалар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термомеханикалық ағаш массасы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 еритін сұрыптар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эвкалипт сүрегінің целлюлоза талшығы талшықтың жалпы массасының 100%-ын құрайтын, қаптау материалының негізі-қағаз жасау үшін пайдаланылатын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14С)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немесе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фотоға- , жылуға- немесе электрге сезімтал қағаздың немесе картонның негізі ретінде пайдаланылатын қағаз немесе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40 г немесе одан асатын, бірақ 60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60 г немесе одан асатын, бірақ 75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75 г немесе одан асатын, бірақ 80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80 г немесе 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жағының өлшемі 297 мм және екінші жағының өлшемі 210 мм (форматы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массасы 1 м² 40 г немесе одан асатын, бірақ 150 г аспайтын өзгелеріы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қағазға арналған қағаз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4801тауар позициясында көрсетілгеннен басқа, газет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4801тауар позициясында көрсетілгеннен басқа, газет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жағының өлшемі 435 мм аспайтын, екінші жағының өлшемі 297 мм аспайтын жазық түрдері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1 м²   150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1 м² 150 г немесе одан асатын, бірақ 175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1 м² 175 г немесе 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175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175 г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талшығының жалпы массасының кемінде 80%-ын қылқанжапырақты тұқымды сүректің химиялық сульфаттық немесе натрондық тәсілмен алынған талшықтары құрайтын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талшығының жалпы массасының кемінде 80%-ын қылқанжапырақты тұқымды сүректің химиялық сульфаттық немесе натрондық тәсілмен алынған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массасында біркелкі ағартылған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қанықтырылған крафт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массасында біркелкі ағартылған  және талшығының жалпы массасының кемінде 95%-ын   химиялық тәсілмен алынған талшықтар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талшығының жалпы массасының кемінде 80%-ын қылқанжапырақты тұқымды сүректің химиялық сульфаттық немесе натрондық тәсілмен алынған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массасында біркелкі ағартылған  және талшығының жалпы массасының кемінде 95%-ын   химиялық тәсілмен алынған талшықтар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талшығының жалпы массасының кемінде 80%-ын қылқанжапырақты тұқымды сүректің химиялық сульфаттық немесе натрондық тәсілмен алынған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целлюлозадан жасалған, гофрлауға арналған қағаз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целлюлозадан жасалған, гофрлауға арналған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"Wellenstoff"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м² 150 г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м²   150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сүзгіш қағаз бен картон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төбе жабатын картонға арналған қағаз-негіз және картон-негіз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м² 150 г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1 м²   150 г астам, бірақ 225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макулатурадан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өсімдік пергаменті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сіңірмейтін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макулатурадан жасалған, қағазбен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қапшықтық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көшірме жасау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көшірме жасау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150 г аспайтын, фотоға- , жылуға- және электрге сезімтал қағаздың немесе картонның негізі ретінде пайдаланылатын қағаз немесе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150 г аспайтын, фотоға- , жылуға- және электрге сезімтал қағаздың немесе картонның негізі ретінде пайдаланылатын қағаз немесе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қабаттары ағартылған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битумдалған немесе асфальтталған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10 см аспайтын, ысытылмаған табиғи немесе синтетикалық каучукпен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еденге арналған, өлшемдері бойынша кесілген немесе кесілмеген, қағаз немесе картон негізіндегі жабындар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 жағылған немесе сіңіртілген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қағаз, картон, целлюлоза мақтасы және целлюлоза талшықтарынан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Сүзгіш, қағаз массасынан жасалған блоктар, тақталар және тілікшелер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көшірме жасау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хаттарға арналған карточкалар,  суреті жоқ пошта ашық хаттары және хат алмасуға арналған карточкалар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қағаздан немесе картоннан жасалған, қағаз кеңсе керек-жарақтары жиынтығы бар қораптар, сөмкелер, құндақтар мен компендиумдар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әрбір қабатының массасы 1 м²   25 г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киім-кешек және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гофрланған қағаздан немесе гофрланған картоннан жасалған, жиналмалы шағын картондар, жәшіктер мен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пакеттер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күйтабақтарға арналған конверттерді қоса алғанда, өзге де орамалар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картотекаларға арналған қораптар, хаттарға арналған лотоктар, құжаттарды сақтауға араналған жәшіктер және мекемелерде, дүкендерде немесе  ұқсас мақсаттарда пайдаланылатын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жазба кітапшалары, хаттар мен естелік жазбаларға арналған блокноттар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алмалы-салмалы мұқабалар (кітап тыстарынан басқа), папкалар мен істікпелер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жалпақ табақтар, табақтар мен тәрелкелер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жұмыртқаны буып-түюге арналған, құйма жалпақ табақтар мен қораптар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жазуға, басуға немесе өзге де графикалық мақсаттарға арналған қағаз және картон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төсемшелер, шайбалар және өзге де нығайтқыш бөлшектер</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4811 тауар позициясына енгізілмеген, еденге арналған, өлшемдері бойынша кесілген немесе кесілмеген, қағаз немесе картон негізіндегі жабындар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4811 тауар позициясына енгізілмеген, желімі бар немесе желімделген өздігінен жабысатын қағаз немесе картон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акцизделетін тауарлардың акциз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көшіріп түсірілетін суреттер (декалькомания)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Парақтары үзіп алынатын, барлық түрдегі баспа күнтізбелері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сырты резеңкеден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0,74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сырты пластмассадан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0,74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0,74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шаңғы бәтеңкесі және жүгіруге арналған шаңғы аяқкиімі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плюс 1 пар үшін 0,17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ұлтанына тойтарма шегелермен бекітілген үстінде баулары мен жолақтары бар аяқкиім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басында металдан қорғанышы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басында металдан қорғанышы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үсті резеңкеден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биіктігі 3 см асатын ұлтаны және өкшесі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бөлмеде киетін туфли және өзге де үй аяқкиімі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см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 немесе әйелдер аяқкиімі деп ажыратылмайтын аяқкиім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ерлерге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0,43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әйелдерге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плюс 1 пар үшін 0,39 евро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бәтеңкесі және жүгіруге арналған шаңғы аяқкиімі және сноубордқа арналған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ұлтаны табиғи балғарыдан және үсті былғары теріден жасалған, табанның алқымы арқылы өтетін және үлкен башпайды қамтитын баулары бар аяқкиім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 немесе платформасы ағаштан жасалған, ішкі ұлтарағы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әйелдерге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әйелдерге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 немесе платформасы ағаштан жасалған, ішкі ұлтарағы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биіктігі 3 см асатын ұлтаны және өкшесі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см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бөлмеде киетін туфли және өзге де үй аяқкиімі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әйелдерге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1,63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 немесе платформасы ағаштан жасалған, ішкі ұлтарағы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 немесе платформасы ағаштан жасалған, ішкі ұлтарағы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спорттық  аяқкиім;  тенниске, баскетболға, гимнастикаға арналған аяқкиім, жаттығуға киетін және ұқсас аяқкиім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бірақ 1 пар үшін   кемінде 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бірақ 1 пар үшін   кемінде 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бөлмеде киетін туфли және өзге де үй аяқкиімі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бірақ 1 пар үшін   кемінде 0,56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ұлтаны ағаштан немесе тоздан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бөлмеде киетін туфли және өзге де үй аяқкиімі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 үшін 0,34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ұлтаны басқа материалдардан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бірақ 1 пар үшін   кемінде 0,46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қара күзеннен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бұлғыннан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түлкіден немесе ақ түлкіден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жанаттан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мынадай: астрахан, құйрықты, қаракөл, парсы тұқымдары және ұқсас тұқымды қозы терісінен, сондай-ақ үнді, қытай, моңғол немесе тибет қозылары терісінен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күзеннен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6506 99 907 0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қой терісінен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шоғырландырылған жасанды немесе табиғи алмастардан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 мата тоқыма негізінде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қағаз немесе картон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қағазбен немесе картонмен ұштастырылған мата тоқыма негізінде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ысытылған талшық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 мақта (көкөністерді өсіруге арналған субстрат)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кепкен балшық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төбе жабатын немесе қаптайтын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жабынқыш; тақта, оның ішінде жаяужол тақтасы,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 талшықтар және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домна пештерін футерлеуге арналған көміртек блоктары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шымтезектен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химиялық байланыстырушы заттары бар отқа төзімді материалдардан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балшығы тас ұнынан (мысалы, кизельгурдан, триполиттан немесе диатомиттан) немесе ұқсас кремний балшығы жыныстарынан жасалған кірпіштер, блоктар, тақталар және өзге де қыш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мас.%-дан асатын, жеке немесе бірге алынған, МgО, СаО немесе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 xml:space="preserve">қайта есептелген Mg, Ca немесе Cr элементтері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93 мас.% немесе одан астам кремний балшығы (SiO</w:t>
            </w:r>
            <w:r>
              <w:rPr>
                <w:rFonts w:ascii="Times New Roman"/>
                <w:b w:val="false"/>
                <w:i w:val="false"/>
                <w:color w:val="000000"/>
                <w:vertAlign w:val="subscript"/>
              </w:rPr>
              <w:t>2</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7 мас.% астам, бірақ 45 мас.%-дан аз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мас.%-дан астам графит немесе көміртектің өзге де нысандары немесе осы өнімдердің қоспасы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мас.%-дан аз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45мас. % немесе одан астам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мас.%-дан астам, </w:t>
            </w:r>
          </w:p>
          <w:p>
            <w:pPr>
              <w:spacing w:after="20"/>
              <w:ind w:left="20"/>
              <w:jc w:val="both"/>
            </w:pPr>
            <w:r>
              <w:rPr>
                <w:rFonts w:ascii="Times New Roman"/>
                <w:b w:val="false"/>
                <w:i w:val="false"/>
                <w:color w:val="000000"/>
                <w:sz w:val="20"/>
              </w:rPr>
              <w:t>бірақ  50 мас.%-дан аспайтын графит немесе көміртектің өзге де нысандары немесе олардың қоспасы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құбырлары, оқшауландырылған құбыржолдар, субұрғыштар және құбырлардың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"шпальтплаттен" түріндегі қос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"шпальтплаттен" түріндегі қос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 жағы 90 см²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тұрпайы қыштан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тұрпайы қыштан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фаянстан немесе жұқа қыштан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сынығы, жоңқалар және шынының өзге де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 шынысынан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16С)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қашап жасалған немесе өзгедей сәнделген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қашап жасалған немесе өзгедей сәнделген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қолмен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 текшелер және негізі бар немесе негізі жоқ, мозайка немесе ұқсас сәндеу жұмыстарына арналған өзге де шағын шыны пішіндер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ºС - 300 ºС температура аралығында K-ға 5 х 10</w:t>
            </w:r>
            <w:r>
              <w:rPr>
                <w:rFonts w:ascii="Times New Roman"/>
                <w:b w:val="false"/>
                <w:i w:val="false"/>
                <w:color w:val="000000"/>
                <w:vertAlign w:val="superscript"/>
              </w:rPr>
              <w:t>–</w:t>
            </w:r>
            <w:r>
              <w:rPr>
                <w:rFonts w:ascii="Times New Roman"/>
                <w:b w:val="false"/>
                <w:i w:val="false"/>
                <w:color w:val="000000"/>
                <w:vertAlign w:val="superscript"/>
              </w:rPr>
              <w:t>6</w:t>
            </w:r>
            <w:r>
              <w:rPr>
                <w:rFonts w:ascii="Times New Roman"/>
                <w:b w:val="false"/>
                <w:i w:val="false"/>
                <w:color w:val="000000"/>
                <w:sz w:val="20"/>
              </w:rPr>
              <w:t xml:space="preserve">  аспайтын желілік кеңею коэффициенті бар өзге де шыныдан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жартылай өткізгішті материалдарды жасау үшін диффузиялық және тотықтандыратын пештерде орнатуға арналған кварцтік реакторлық түтіктер мен ұстағыштар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пьезоэлектр кварцы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алтынның кемінде 999 бөлігі бар құймаларда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жалатылған, жартылай өңделген, одан әрі қарай өңделмеген бағалы емес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алтынның кемінде 995 бөлігі бар құймаларда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шыбықтар, сым және профильдер; тілікшелер; кез келген негізді есептемегенде, қалыңдығы 0,15 мм асатын жаймалар мен жолақтар немесе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бөлігіне алтынның кемінде 995 бөлігі бар құймаларда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жалатылған, өңделмеген немесе жартылай өңделген бағалы емес металдар немесе күміс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қорытпаның 1000 бөлігіне платинаның кемінде 999,5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шыбықтар, сым және профильдер; тілікшелер; кез келген негізді есептемегенде, қалыңдығы 0,15 мм асатын жаймалар мен жолақтар немесе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құбырлар, түтіктер мен арасы қуыс кеспелтектер; кез келген негізді есептемегенде, қалыңдығы 0,15 мм асатын жұқа жаймалар мен жолақтар (фольга)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қорытпаның 1000 бөлігіне   палладийдің кемінде 999,5  бөлігі бар құймаларда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жалатылған күміс немесе алтын, өңделмеген немесе жартылай өңделген бағала емес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бағалы металл немесе бағалы металл қосылыстары бар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өзге де бағалы металдар бар қалдықтарды алып тастағанда, алтын жалатылған металды қоса алғанда,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өзге де бағалы металдар бар қалдықтарды алып тастағанда, платина жалатылған металды қоса алғанда, платина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күмістен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өзге де бағалы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күмістен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өзге де бағалы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платинадан жасалған сым тор немесе шілтер пішініндегі катализаторлар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ілмектер мен шашқыстырғыштар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бірақ 1 кг үшін кемінде 3,25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бірақ 1 кг үшін кемінде 3,25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бірақ 1 кг үшін кемінде 3,25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шпунт құрылымдары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бұрыштар, үлгілік немесе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түрлі-түсті бөлшектері бар тоқөткізгіш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метрінің массасы 46 кг немесе 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метрінің массасы 27 кг немесе одан асатын, бірақ 46 кг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қума метрінің массасы   27 кг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науасы бар рельстер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тоғыспалы төсемдер мен тірек төсемдері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тікжікті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шиыршықты жікті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қосылған фитингтері бар, газ немесе сұйықтықтарды беруге жарамды, азаматтық әуе кемелеріне арналған</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қысыммен жұмыс істейтін жүйелерде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 шойыннан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иіндер мен бұру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бұрандасы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дәнекерлеуге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мен керегекөз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және есіктерге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шахта тіреуіші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қаптамасы немесе жылу оқшаулағышы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дана үшін </w:t>
            </w:r>
          </w:p>
          <w:p>
            <w:pPr>
              <w:spacing w:after="20"/>
              <w:ind w:left="20"/>
              <w:jc w:val="both"/>
            </w:pPr>
            <w:r>
              <w:rPr>
                <w:rFonts w:ascii="Times New Roman"/>
                <w:b w:val="false"/>
                <w:i w:val="false"/>
                <w:color w:val="000000"/>
                <w:sz w:val="20"/>
              </w:rPr>
              <w:t>17,58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немесе 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қабырғасының қалыңдығы   0,5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тікенек сым; тікенек немесе тікенекті емес, ширатылған құрсау болат немесе жалаңқабат жайпақ сым; қара металдардан жасалған, қоршауларға арналған бос ширатылған екіқабат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машиналарға арналған, коррозияға төзімді болаттан жасалған шексіз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коррозияға төзімді болаттан жасалған өзге де тоқылған 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қырлы сымнан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мырышпен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алтықырлы ұяшықтары бар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алтықырлы ұяшықтары бар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торлы-созылған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сызбаға арналған қыстырғылар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жолақтардағы немесе рулондардағы шегелер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бұрап кіргізетін ілгектер мен шығыршықтар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коррозияға төзімді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өзегінің қалыңдығы 6 мм аспайтын, тұтас көлденең кесінді шыбықтардан, профильдерден немесе сымдардан қырнап жасалған бұрамалар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темір жолдардың құрылымдық элементтерін бекітуге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коррозияға төзімді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тұтас көлденең кесінді шыбықтардан, профильдерден немесе сымдардан қырнап жасалған, саңылауының диаметрі 6 мм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өздігінен тоқайласатын гайкалар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тігін, торлайтын немесе кесте тігетін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бөлек тұратын духовкаларды қоса алғанда, духовкалар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ауажылытқытар және ыстық ауаны таратқыштар   (олардың бөлшектерін қопағанда)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лакпен қапталған немесе сырланған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шойыннан, эмальмен қапталған немесе эмальмен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санитариялық-техникалық жабдық (оның бөлшектерін қопағанда)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диірмендерге арналған ұн тартатын шарлар және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шақша, темекі сауыты, опасауыт, косметикаға арналған қорапшалар және ұқсас қалта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сатылар және жиылмалы басқыштар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түптұғырлар және тауарларды тасымалдауға арналған ұқсас тұғырықтар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арқандарға, түтіктерге және ұқсас бұйымдарға арналған барабандар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құрылыс индустриясында пайдаланылатын механикалық емес желдеткіштер, науалар, ілгектер және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сорғытқы жүйелерінің алдына орнатылатын, суды сүзу үшін пайдаланылатын перфорациялық жапқыштар және жаймадан жасалған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жентектелген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қорытпаларынан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мата, шілтерлер және 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арасы қуыс профильдер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сырланған, лакпен немесе   пластмассамен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жалюзиге арналған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жалюзиге арналған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қоспалары жоқ алюминийден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және есіктерге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секциялары, мұнаралар мен керегекөз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сыйымдылығы 1 л аспайтын цилиндртәрізді қатты ыдыстар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w:t>
            </w:r>
          </w:p>
          <w:p>
            <w:pPr>
              <w:spacing w:after="20"/>
              <w:ind w:left="20"/>
              <w:jc w:val="both"/>
            </w:pPr>
            <w:r>
              <w:rPr>
                <w:rFonts w:ascii="Times New Roman"/>
                <w:b w:val="false"/>
                <w:i w:val="false"/>
                <w:color w:val="000000"/>
                <w:sz w:val="20"/>
              </w:rPr>
              <w:t>13,2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жентектеп жасалған шыбықтардан басқа,    профильдер, тақталар, жаймалар, жолақтар немесе таспалар және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жентектеп жасалған шыбықтардан басқа,    профильдер, тақталар, жаймалар, жолақтар немесе таспалар және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99,8 мас.% магний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висмут; қалдықтары мен сынықтары;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кадмий;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сүрме;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гафний (цельтий)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ниобий (колумбий); 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гафний (цельтий)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үшкір және жалпақ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кетпендер, қайлалар, шапқылар мен тырнауыштар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балталар, қиғыштар және ұқсас шабатын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бақша қайшылары және (құсты бұзуға арналған қайшыларды қоса алғанда) бір қолмен жұмыс істеуге болатын ұқсас қайшы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бұталардан жасалған қоршауды кесуге арналған қайшы, бақша қайшылары  және екі қолмен жұмыс істеуге болатын ұқсас қайшы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бөлшектерді қоса алғанда,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металды аралап кесуге арналған тікбұрыш тілімше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металды өңдеуге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металдарды өңдеу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егеулер, қылауықтар, түрпілер және ұқсас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пинцеттер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кесуге арналған қайшы және ұқсас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кесетін құрылғылар, бұрандама кесетін қайшы, тескіштер және ұқсас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жұмыс бөлігі алмастан немесе агломерацияланған алмастан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жұмыс бөлігі өзге де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10 кг немесе одан кем, тамақты немесе сусындарды дайындауға, өңдеуге немесе беруге арналған механикалық қол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жүзі бекітілген өзге де пышақтар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 бекітілмеген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маникюрға немесе педикюрге арналған (тырнаққа арналған егеулерді қоса алғанда) жиынтықтар және құрал-саймандар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ысырмалар және құлыптармен біріктірілген, ысырмалары бар жақтаулар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жеткізілетін кілттер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құрышталған немесе күшейтілген, отқа төзімді шкафтар, сейфтер мен есіктер және  банк қоймаларында құнды заттарды қауіпсіз сақтауға арналған құлыпталатын жәшіктер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 мен құжаттарды арнайы сақтауға арналған жәшіктер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тауар позициясындағы контор жиһазынан басқа, бағалы емес металдардан жасалған, дерекнамаларға арналған шкафтар,   картотекаларға арналған шкафтар, қағаздарға арналған лотоктар, қағаздарға арналған науалар, қаламдарға арналған лотоктар, мөрлерге арналған науалар және конторға немесе кеңсеге арналған ұқсас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істікпелер және папкаларға арналған фурнитура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блоктардағы сым қаусырмалары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бөлшектерді қоса алғанда,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қоңыраулар, гонгтар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металмен гальвандық тәсілмен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фотосуреттерге, суреттерге арналған жақтаулар немесе ұқсас жақтаулар;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қосылған фитингтері бар,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түтіктәрізді немесе екіұшты бекітпелер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тауар позициясындағы бұйымдардан басқа, бағалы емес металдардан жасалған нұсқамалар, атаулар, мекенжайлар түсірілген тақтайшалар және ұқсас тақтайшалар, нөмірлер, әріптер және өзге де символдар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өзегі қара металдардан жасалған және баяу балқитын материалмен қапталған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металдардан жасалған, доғалық электр дәнекерлеуде пайдаланылатын өзегі бар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металдардан жасалған, төмен температурамен дәнекерлеу, жоғары температурамен дәнекерлеу үшін немесе газбен дәнекерлеу үшін пайдаланылатын қаптамасы бар шыбықтар және өзегі бар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шойыннан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 шойыннан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статор қалақшалары, роторлар және олардың қалақшалары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жасауға арналған, тарту күші 110 кН асатын, бірақ 132 кН аспайтын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 жасауға арналған, тарту күші 132 кН асатын, бірақ 145 кН аспайтын</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көтерімділігі 18 – 20 т өзі аударғыш-автомобильдерді құрастыруға арналған телескоптық гидроцилиндрлар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 бойынша айқындалған, тоңазытуының (тоңазыту өнімділігінің) номиналды қуаты 0,16 кВт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ағын суда газбен жылытқыштар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 мұнай газдарын да, мұнайда да тазартуға арналған сепаратор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де құбырсалғыштар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л.с.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дірілдік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тегістейтін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соқалық және роторлық қар күрегіштер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факсимильды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бастапқы суретті көшірмеге тікелей түсіру арқылы жұмыс істейтін (тікелей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көшірме жасау функциясын атқаратын, ішінен орнатылған оптикалық жүйесі бар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суретті көшірмеге тікелей түсіру арқылы жұмыс істейтін (тікелей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ішінен орнатылған оптикалық жүйесі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құймақалыптар және құйма шөміштер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 өңдеу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шыншырлы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пнематикалық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мәтіндерді өңдеуге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қоректену көзінсіз жұмыс істеуге қабілетті электрондық калькуляторлар және есептеу функциялары бар, деректерді жазуға, шығаруға және көзбен көруге арналған қалта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ішінен орнатылған баспа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есептегіш машиналар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8472 90 тауар қосалқы позициясындағылардан басқа, кредиттік немесе дебеттік карточкалармен электрондық төлем жасауға арналған терминалдар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корпуста, кем дегенде, деректерді өңдеудің орталық блогы мен енгізу және шығару құрылғысы бар, біріктірілген немесе біріктірілмеген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есептегіш машиналармен олардың блоктарына дыбыс белгілерін (дыбыстық карталарды) өңдеуге мүмкіндік беретін аппаратура; бөлшек саудаға арналған, кем дегенде дауыс зорайтқыштан және /немесе микрофоннан және есептегіш машиналармен олардың блоктарына дыбыс белгілерін (дыбыстық карталарды) өңдеуге мүмкіндік беретін электрондық модульден тұратын есептегіш машиналармен олардың блоктарын жаңғырту үшін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8473 30 200 8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8473 50 800 0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жартылай өткізгішті аспаптарды жасауда пайдаланылатын (баспақтарды қоса алғанда) иетін, жиектеп иетін, түзу машиналар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жалпақ дисплей панельдердің сенсибилизацияланған астарына маска суретін проекциялауға немесе түсіруге арналған  аппаратура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масқалар немесе фоторезистпен қапталған астарлардан  фотоүлгі жасау үшін пайдаланылатын, белгі қоюға, сурет жасауға арналған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8486 40 000 3 кіші қосалқы позициядағы аппаратураға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8486 20 900 5 кіші қосалқы позициядағы аппаратураға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цилиндрлік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кнопкалы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цилиндрлік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кнопкалы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цилиндрлік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қыстырғы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ауа-мырышты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кернеуі 5,5 В немесе одан асатын, бірақ 6,5 В аспайтын құрғақ көмір-мырыш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сұйықтық толтырылған радиаторлар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конвекциялық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ішінен орнатылған желдеткіші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кептіргіш қалпақтар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күтім жасауға арналған өзге де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 немесе шай дайындауға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 етіп жиналған және қарапайым оқшауландырылған қаңқастан және азаматтық әуе кемелерінің мұздануға қарсы және мұзеріткіш жүйелерінде қолданылатын электр қосылыстарынан ғана тұратын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телефонның сым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телефон күшейткіштері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8518 40 300 1 кіші қосалқы позициясындағы телефон күшейткіштері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8518 10 300, 8518 30 200 0 кіші қосалқы позицияларының аспаптары үшін жиналған, бір немесе бірнеше баспа платоларынан тұратын, бір немесе бірнеше белсенді элементтері бар баспа платолары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дыбыс түсіргіштер инелері; дыбыс түсіргіштер инелеріне арналған алмастар, жақұттар және өзге де бағалы немесе жартылай бағалы (табиғи, жасанды немесе реконструкцияланған), бекітілген немесе бекітілмеген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50 000 0 кіші қосалқы позициядағы аппаратуралар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жалпы қалыңдығы 53 мм аспайтын, дыбыс жазу құрылғыларын жасау және дыбыс шығару үшін пайдаланылатын жеке кассеталық декалар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кассеталарда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ені 4 мм асатын, бірақ 6,5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кассеталарда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ені 100 мм аспайтын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ені 100 мм асатын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магнит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 ленталары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есептегіш машиналарда пайдаланылатын деректер немесе  командалар жазбасы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кассеталарда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ені 4 мм асатын, бірақ 6,5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кассеталарда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кассеталарда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рулондарда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өшірілетіндерден басқа, жазбаға арналған сыйымдылығы 900 мегабайттан аспайтын лазерлік оқу жүйелері үшін дискілер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өшірілетіндерден басқа, жазбаға арналған сыйымдылығы 900 мегабайттан асатын, бірақ 18 гигабайт аспайтын лазерлік оқу жүйелеріне арналған дискілер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дыбыстан немесе бейнеден өзгеше құбылыстарды шығаруға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машинаның оқуына мүмкін қосарлы нысанда жазылған және олармен манипуляция жасауға болатын немесе оларға пайдаланушының есептегіш машинаның көмегімен интерактивті қолжетімділігі қамтамасыз етілетін командаларды, деректерді, дыбыс пен бейнені шығаруға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әмбебап цифрлы дискілер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есептегіш машиналарда пайдаланылатын деректер немесе командалар жазбасы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–машинаның оқуына мүмкін қосарлы нысанда жазылған және олармен манипуляция жасауға болатын немесе оларға пайдаланушының есептегіш машинаның көмегімен интерактивті қолжетімділігі қамтамасыз етілетін командаларды, деректерді, дыбыс пен бейнені шығаруға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есептегіш машиналарда пайдаланылатын деректер немесе командалар жазбасы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–машинаның оқуына мүмкін қосарлы нысанда жазылған және олармен манипуляция жасауға болатын немесе оларға пайдаланушының есептегіш машинаның көмегімен интерактивті қолжетімділігі қамтамасыз етілетін командаларды, деректерді, дыбыс пен бейнені шығаруға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әрекеті жақындатуға негізделген, салынған арнайы белгілері бар карточкалар мен 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есептегіш машиналарда пайдаланылатын деректер немесе командалар жазбасы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–машинаның оқуына мүмкін қосарлы нысанда жазылған және олармен манипуляция жасауға болатын немесе оларға пайдаланушының есептегіш машинаның көмегімен интерактивті қолжетімділігі қамтамасыз етілетін командаларды, деректерді, дыбыс пен бейнені шығаруға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есептегіш машиналарда пайдаланылатын деректер немесе командалар жазбасы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–машинаның оқуына мүмкін қосарлы нысанда жазылған және олармен манипуляция жасауға болатын немесе оларға пайдаланушының есептегіш машинаның көмегімен интерактивті қолжетімділігі қамтамасыз етілетін командаларды, деректерді, дыбыс пен бейнені шығаруға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портативті аппараттарға арналған немесе моторлы көлік құралдарына орнатылатын аппараттарға арналған телескоптық және қадауыш антенналар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спутник арқылы қабылдауға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ішінен орнатылғанын қоса алғанда, хабар таратқыш радиоқабылдағыштарға немесе телеқабылдағыштарға арналған ішкі антенналар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антенналық сүзгілер мен ажыратқыш құрылғылар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8525 60 000 1, 8525 60 000 9 және 8525 80 300 0 кіші қосалқы позициялардағы аппаратура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ішінен орнатылған жарықдиодтары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ішінен орнатылған белсенді матрицалық сұйық кристалл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 дисплейі бар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8531 20 қосалқы позициясындағы және 8531 80 200 0 кіші қосалқы позициясындағы аппаратуралар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50/60 Гц жиіліктегі электр тізбектеріне арналған және кемінде 0,5 кВА реактивті қуатқа есептелген тұрақты сыйымдылық конденсаторлары (әлует конденсаторлары)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тантал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 аллюминий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қабатты 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қабатты 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немесе пластмасса диэлектригі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айнымалы сыйымдылық немесе нақыштаушы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көмір, композитті немесе үлдірлі резисторлар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көпқабатты баспа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бәсең элементтері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балқитын сақтандырғыш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кем кернеуге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кем кернеуге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110 кВ, бірақ 550 кВ аспайтын кернеуге арналған, корпусы алюминий қорытпасынан жасалған, кем дегенде бір монтажды ернемегінің құрамында өзегінің  диаметрі кемінде 330 мм, бірақ 680 мм аспайтын шеңберде орналасқан тіреу саңылаулары бар сыртқы аппаратураға қосылуға арналған   тіреу саңылауларымен кемінде екі монтажды ернемегі бар элегазды ажыратқыш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110 кВ, бірақ 550 кВ аспайтын кернеуге арналған, корпусы алюминий қорытпасынан жасалған, кем дегенде екі монтажды ернемегінің құрамында өзегінің  диаметрі кемінде 330 мм, бірақ 680 мм аспайтын шеңберде орналасқан тіреу саңылаулары бар сыртқы аппаратураға қосылуға арналған   тіреу саңылауларымен кемінде екі монтажды ернемегі бар элегазды ағытқыштар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110 кВ, бірақ 550 кВ аспайтын кернеуге арналған, корпусы алюминий қорытпасынан жасалған, өзегінің диаметрі кемінде 330 мм, бірақ 680 мм аспайтын шеңберде орналасқан тіреу саңылауларының сыртқы аппаратурамен қосылуға арналған кем дегенде екі монтажды ернемегі бар элегазды жерге қосылғыш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 шектегіштер және кернеудің кенет өзгеруін басқыштар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кемінде 110 кВ, бірақ 550 кВ аспайтын кернеуге арналған, корпусы алюминий қорытпасынан жасалған, өзегінің диаметрі кемінде 330 мм, бірақ 680 мм аспайтын шеңберде орналасқан тіреу саңылауларының сыртқы аппаратурамен қосылуға арналған монтажды ернемегінің сақинасы бар бір немесе бірнеше электродтары бар өтпелі оқшаулағыштар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аспайтын ток күшіне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асатын, бірақ 125 А аспайтын ток күшіне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 асатын ток күшіне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кіріс және шығыс оптикалық байланысқан тізбектерден тұратын айнымалы токтың электронды ауыстырып-қосқыштары (оқшауланған тиристордағы айнымалы ток ауыстырып-қосқыштары)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транзистор мен логикалық кристалдан тұратын,  температуралық қорғанышы бар электронды ауыстырып-қосқыштарды қоса алғанда, электронды ауыстырып-қосқыштары ("кристалдағы  кристалл"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 А-дан аспайтын ток күшіне арналған электрлі-механикалық бөлмеге арналған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шамдарға арналған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коаксиалды кабельдерге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баспа схемаларына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3914 тауар позициясының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металдардан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 ала құрастырылған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сымдар мен кабельдерге арналған қосқыштар мен жанаспалы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өткізгішті тілімшелерді тексеруге арналған зондтар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 бар бағдарланатын бақылауыштар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8535 30 900 кіші қосалқы позициясының бұйымдары үшін алюминий қорытпасынан жасалған, бірақ  монтажды ернемегі бар тиісті аппаратура салынып жасақталмаған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теледидар түтіктері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деректерді/графиканы шығаруға арналған дисплейдің монохромды түтіктері; деректерді/графиканы шығаруға арналған дисплейдің түрлі-түсті, экрандағы люминофор қадамының нүктелері 0,4 мм кем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электрондық-сәулелік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клистрондар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қабылдағыш немесе күшейткіш электрондық шамдар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кристаллдарға әлі кесілмеген жартылай өткізгішті тілімшелер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шашырау қуаты 1 Вт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 диодтарын қоса алғанда, сәуле шығаратын диодтар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жартылай өткізгішті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жинақталған пьезоэлектрлік кристалдар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жадының көлемі 512 Мбит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жадының көлемі 512 Мбит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ультракүлгін өшіргіші бар қайта бағдарланатын тұрақты жадтық құрылғылар (УКӨ ҚТЖҚ)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жадының көлемі 512 Мбит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жадының көлемі 512 Мбит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жадылық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осы топқа 8б (iii) ескертуде аталған тауарлар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интегралдық тұтас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аудармашы немесе сөздік функциялары бар электр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ультракүлгін (А) сәулелі люминесцентті түтікті шамдарға арналған солярийлер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лакпен немесе эмальмен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коаксиалды кабельдер және өзге де коаксиалды электр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телекоммуникацияда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кернеуі 80 В аспайтын телекоммуникацияда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кернеуі 80 В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өткізгіштері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1000 мм асатын дөңгелек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стектік динамикалық жедел жадылық құрылғылар мен модульдер тәрізді алуан түрлі жадылық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сыртқы қоректену электр энергиясы көзі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цилиндрлерінің жұмыс көлемі 50 см³ аспайтын айналмалы немесе қайталап түсетін қозғалысты поршеньді іштен жану қозғалтқыштары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50 см³ астам, бірақ 80 см³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80 см³ астам, бірақ 125 см³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125 см³ астам, бірақ 250 см³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 см³ астам, бірақ 380 см³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380 см³ астам, бірақ 500 см³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қозғалтқыш цилиндрлерінің жұмыс көлемі 500см³ астам, бірақ 800 см³ аспайтын айналмалы немесе қайталап түсетін қозғалысты поршеньді іштен жану қозғалтқыштары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800 см³ асатын айналмалы немесе қайталап түсетін қозғалысты поршеньді іштен жану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шарлы мойынтірексіз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екідоңғалақты велосипедтер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мотоциклдер (мопедтерді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 және ротошюттер; олардың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ұшу аппараттарына арналған бастапқы жабдық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ұрысының имитаторлары және олардың бөліктерi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қысыммен тұтанатын, іштен жанатын екі қозғалтқыштан тұратын күш кондырғысы бар, сұйытылған табиғи газ немесе дизель отынынымен жұмыс істейтін, әрқайсысының номиналдық қуаты кемінде 2 000 кВт, бірақ 5 000 кВт аспайтын, автомобиль көлігі құралдарын немесе кемінде 20, бірақ 60 аспайтын теміржол вагондарын тасымалдайтын, Каспий теңізінде пайдалануға арналған паромдар</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7,5 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қалқымалы немесе су астында жұмыс істейтін бұоғылау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десанттық-тікұшақтық корабльдер-доктар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бұзуға арналған өзге де жүзу құрастырмалары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бағалы металдан немесе басылған бағалы металдан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 (арматураны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сызбаға арналған өзге де </w:t>
            </w:r>
          </w:p>
          <w:p>
            <w:pPr>
              <w:spacing w:after="20"/>
              <w:ind w:left="20"/>
              <w:jc w:val="both"/>
            </w:pPr>
            <w:r>
              <w:rPr>
                <w:rFonts w:ascii="Times New Roman"/>
                <w:b w:val="false"/>
                <w:i w:val="false"/>
                <w:color w:val="000000"/>
                <w:sz w:val="20"/>
              </w:rPr>
              <w:t>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 қоюға арналған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математикалық есеп-қисаптарға арналған құрал-саймандар   (логарифметикалық сызғыштарды, дискілік калькуляторлар мен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микрометрлер, кронциркульдер, штангенциркульдер мен калибрлер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өлшеу өзектері мен рулеткалар, бөліктері бар сызғыш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9017 10 100 0, 9017 20 050 0 кіші қосалқы позицияларының плоттерлері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қантамыр стенттері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шығыс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шығыс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спиралы немесе метал диафрагмасы бар манометрлер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хроматографтар мен электрофорезге арналған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9027 20 – 9027 80 қосалқы позициясының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газ-немесе түтінталдағыштар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стробоскоптар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телекоммуникациялар үшін арналған аспаптар мен аппаратура, өзгелеріы (мысалы, айқасқан кедергілердің, күшейткіш  коэффиценттердің, бұрмалау коэффициенттердің, псофометрлердің өлшеуіштері)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өткізгішті тілімшелер мен аспаптарды өлшеуге немесе тексеруге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түрде жүретін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арқылы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арқылы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арқылы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арқылы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арқылы іске қосылатын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немесе диаметрі 50 мм аспайтын,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металдардан немесе бағалы металл жалатылған металдан жасалған корпустар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металдардан, оның ішінде гальвандық тәсілмен алтын жалатылып немесе күміс жалатылып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металл жалатылған металдан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металдардан, оның ішінде гальвандық тәсілмен алтын жалатылып немесе күміс жалатылып жасалған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rPr>
                <w:rFonts w:ascii="Times New Roman"/>
                <w:b w:val="false"/>
                <w:i w:val="false"/>
                <w:color w:val="000000"/>
                <w:vertAlign w:val="superscript"/>
              </w:rPr>
              <w:t>33С)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немесе композициялық былғарыдан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rPr>
                <w:rFonts w:ascii="Times New Roman"/>
                <w:b w:val="false"/>
                <w:i w:val="false"/>
                <w:color w:val="000000"/>
                <w:vertAlign w:val="superscript"/>
              </w:rPr>
              <w:t>33С)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33С)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түктілерді қоса алғанда,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тілікшелер мен көпірлер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цифрлық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артиллерия қаруы (мысалы, зеңбіректер, гаубицалар және минометтер)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зымырандық іске қосу қондырғылары; от шашқылар; гpaнатометтер; торпеда аппараттары және ұқсас іске қосу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позицияларына енгізілгендерден басқа, револьверлер мен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ауызынан оқталатын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және бір ұңғылы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аңшылық немесе нысанаға атуға арналған мылтықтар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көрсетілгендерден басқа, өзге де қару (мысалы, серіппелі, пневматикалық немесе газ қарулары және пистолеттер, жуан таяқтар)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револьверлер немесе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ұңғылар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9301 тауар позициясының әскери үлгідегі қарулары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9302 тауар позициясының  револьверлеріне және тапаншаларына, сондай-ақ  9301 тауар позициясының автоматтарына (тапанша патрондарына)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әскери үлгідегі қаруларға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Семсерлер, қылыштар, сапылаp, найзалap, сүңгілер және ұқсас қару-жарақтар, атап айтқанда қару-жарақтардың бөлшектері, олардың қынаптары мен қаптары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бірақ 1 кг үшін кемінде 0,333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матрацтар астары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1,25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кг үшін кемінде 1,1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1,38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1,38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кг үшін кемінде 1,3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ұйықтауға арналған қапшалар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1,38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құс мамығынан немесе құс жүнінен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кемінде 1,38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бірақ 1 кг үшін кемінде 1,16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бағалы емес металдардан,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 емес шамдар және жарық беретін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бағалы емес металдардан,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 жарығын беретін жабдыққа арналған бұйымдар (прожекторлар мен жіңішке бағытты жарық шамдарынан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9405 10 немесе 9405 60 қосалқы позициялары бұйымдарының азаматтық әуе кемелеріне арналған бөлшектері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9405 10 немесе 9405 60 қосалқы позициялары бұйымдарының азаматтық әуе кемелеріне арналған, бағалы емес металдардан жасалған бөлшектері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қуыршақтарға арналған </w:t>
            </w:r>
          </w:p>
          <w:p>
            <w:pPr>
              <w:spacing w:after="20"/>
              <w:ind w:left="20"/>
              <w:jc w:val="both"/>
            </w:pPr>
            <w:r>
              <w:rPr>
                <w:rFonts w:ascii="Times New Roman"/>
                <w:b w:val="false"/>
                <w:i w:val="false"/>
                <w:color w:val="000000"/>
                <w:sz w:val="20"/>
              </w:rPr>
              <w:t>бесік-арбалар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рельстерді, бағдаршамдарды және олардың өзге де керек-жарақтарын қоса алғанда, электр поездары; модельдерді кішірейтілген көлемде ("ауқымда") құрастыруға арналған жиынтықтар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музыкалық ойыншық құрал-саймандар мен құрылғылар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ойыншық жиынтықтары немесе жинақтамалары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құйма металдан жасалған шағын модельдер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ойынға арналған, балалар үй-жайларда немесе ашық ауада пайдаланатын, жануарлар, мультипликациялық кейіпкерлер, көлік құралдары, геометриялық пішіндер (мысалы, пирамида, конус, текше, қиық пирамида) түріндегі, пластмассадан немесе металдан (түтікті немесе серіппелі) қаңқасы бар, тоқыма материалдан  жасалған,  биіктігі 120 см аспайтын, ені 185 см аспайтын, ұзындығы 185 см аспайтын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бильярдқа арналған үстелдер (аяқтары бар немесе аяқтары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ойын карталары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арналған арнайы үстелдер мен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жүгіру шаңғылары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шаңғылар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виндсерфингке арналған тақтайлар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доп таяқтары,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гольфқа арналған доп таяқтардың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крикет пен полоға арналған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крикет пен полоға арналған құрал-жабдық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цирктер және   жылжымалы айуанхана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бұтақшалардан немесе өзге де өсімдік материалдарынан буып байланып жасалған, сабы бар немесе сабы жоқ сыпырғыштар мен шөткелер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тіс протездеріне арналған жіпті қоса алғанда, тіс жібі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шашқа арналған шөткелер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 темпер, лак жаққыштар   немесе ұқсас жаққыштар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жамылғыларын тазалауға арналған шөткелер; аяқкиім мен киім-кешек тазалауға арналған шөткелерді қоса алғанда, үйге арналған шөткелер мен швабралар; жануарларды күтіп-үстауға арналған шөткелер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қалыптар және түймелердің өзге де бөлшектері; түймелер үшін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сиясы бар (шарикті)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ауыстыратын баллондары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қаламдар және ұшы фетрден немесе өзге де кеуек материалдардан жасалған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сиялы автоқаламдар, стилографтар мен өзге де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өзегі итеріліп шығарылатын немесе жылжымалы қарындаштар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жоғарыдағы қосалқы позицияларда көрсетілген екі немесе одан асатын бұйымдардан тұратын жиынтықтар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сиясы бар (шарлы автоқаламдар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қаламдарға арналған қауырсындар және қауырсынды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қауырсын, қарындаш ұстағыштар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грифелі графиттен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қарындаш грифелі, қара немесе түрлі-түсті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пастельдер мен көмір қарындаштары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Жазуға жемесе сурет салуға арналған, жақтауы бар немесе жақтауы жоқ грифель тақталары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қайталап толтыруға жарамсыз қалта газ шақпақтары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            3,5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қайталап толтыруға жарамды қалта газ шақпақтары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шақпақтар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эбонитті немесе пластмассадан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құрастырылған түрдегі өзге де   термостар мен вакуум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сауыттарды қоспағанда,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 маусымдағы</w:t>
            </w:r>
            <w:r>
              <w:br/>
            </w:r>
            <w:r>
              <w:rPr>
                <w:rFonts w:ascii="Times New Roman"/>
                <w:b w:val="false"/>
                <w:i w:val="false"/>
                <w:color w:val="000000"/>
                <w:sz w:val="20"/>
              </w:rPr>
              <w:t>№ 85 шешіміне</w:t>
            </w:r>
            <w:r>
              <w:br/>
            </w:r>
            <w:r>
              <w:rPr>
                <w:rFonts w:ascii="Times New Roman"/>
                <w:b w:val="false"/>
                <w:i w:val="false"/>
                <w:color w:val="000000"/>
                <w:sz w:val="20"/>
              </w:rPr>
              <w:t>№ 4 ҚОСЫМША</w:t>
            </w:r>
          </w:p>
        </w:tc>
      </w:tr>
    </w:tbl>
    <w:bookmarkStart w:name="z24" w:id="17"/>
    <w:p>
      <w:pPr>
        <w:spacing w:after="0"/>
        <w:ind w:left="0"/>
        <w:jc w:val="left"/>
      </w:pPr>
      <w:r>
        <w:rPr>
          <w:rFonts w:ascii="Times New Roman"/>
          <w:b/>
          <w:i w:val="false"/>
          <w:color w:val="000000"/>
        </w:rPr>
        <w:t xml:space="preserve"> Еуразиялық экономикалық одақтың</w:t>
      </w:r>
      <w:r>
        <w:br/>
      </w:r>
      <w:r>
        <w:rPr>
          <w:rFonts w:ascii="Times New Roman"/>
          <w:b/>
          <w:i w:val="false"/>
          <w:color w:val="000000"/>
        </w:rPr>
        <w:t xml:space="preserve">Бірыңғай кедендік тарифіне ескертулерге енгізілетін </w:t>
      </w:r>
      <w:r>
        <w:br/>
      </w:r>
      <w:r>
        <w:rPr>
          <w:rFonts w:ascii="Times New Roman"/>
          <w:b/>
          <w:i w:val="false"/>
          <w:color w:val="000000"/>
        </w:rPr>
        <w:t>ӨЗГЕРІСТЕР</w:t>
      </w:r>
    </w:p>
    <w:bookmarkEnd w:id="17"/>
    <w:bookmarkStart w:name="z25" w:id="18"/>
    <w:p>
      <w:pPr>
        <w:spacing w:after="0"/>
        <w:ind w:left="0"/>
        <w:jc w:val="both"/>
      </w:pPr>
      <w:r>
        <w:rPr>
          <w:rFonts w:ascii="Times New Roman"/>
          <w:b w:val="false"/>
          <w:i w:val="false"/>
          <w:color w:val="000000"/>
          <w:sz w:val="28"/>
        </w:rPr>
        <w:t>
      Ескертулер мынадай редакцияда жазылсын:</w:t>
      </w:r>
    </w:p>
    <w:bookmarkEnd w:id="18"/>
    <w:p>
      <w:pPr>
        <w:spacing w:after="0"/>
        <w:ind w:left="0"/>
        <w:jc w:val="both"/>
      </w:pPr>
      <w:r>
        <w:rPr>
          <w:rFonts w:ascii="Times New Roman"/>
          <w:b w:val="false"/>
          <w:i w:val="false"/>
          <w:color w:val="000000"/>
          <w:sz w:val="28"/>
        </w:rPr>
        <w:t>
      "Еуразиялық экономикалық одақтың Бірыңғай кедендік тарифіне ескертулер: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 23 сәуірдегі № 15 шешімі күшіне енген күннен бастап  30.04.2018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Алқасының  2015 жылғы 5 мамырдағы № 44 шешімі күшіне енген күннен бастап 30.04.2018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3С)</w:t>
      </w:r>
      <w:r>
        <w:rPr>
          <w:rFonts w:ascii="Times New Roman"/>
          <w:b w:val="false"/>
          <w:i w:val="false"/>
          <w:color w:val="000000"/>
          <w:sz w:val="28"/>
        </w:rPr>
        <w:t> Кедендік құннан 0 (нөл) % мөлшеріндегі кедендік әкелу бажының мөлшерлемесі 01.11.2013 бастап 31.10.2015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4С)</w:t>
      </w:r>
      <w:r>
        <w:rPr>
          <w:rFonts w:ascii="Times New Roman"/>
          <w:b w:val="false"/>
          <w:i w:val="false"/>
          <w:color w:val="000000"/>
          <w:sz w:val="28"/>
        </w:rPr>
        <w:t> Кедендік құннан 0 (нөл) % мөлшеріндегі кедендік әкелу бажының мөлшерлемесі 05.01.2015 бастап 04.01.2016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5С)</w:t>
      </w:r>
      <w:r>
        <w:rPr>
          <w:rFonts w:ascii="Times New Roman"/>
          <w:b w:val="false"/>
          <w:i w:val="false"/>
          <w:color w:val="000000"/>
          <w:sz w:val="28"/>
        </w:rPr>
        <w:t> Кедендік құннан 0 (нөл) % мөлшеріндегі кедендік әкелу бажының мөлшерлемесі 25.05.2015 бастап 24.05.2017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6С)</w:t>
      </w:r>
      <w:r>
        <w:rPr>
          <w:rFonts w:ascii="Times New Roman"/>
          <w:b w:val="false"/>
          <w:i w:val="false"/>
          <w:color w:val="000000"/>
          <w:sz w:val="28"/>
        </w:rPr>
        <w:t> Кедендік құннан 0 (нөл) % мөлшеріндегі кедендік әкелу бажының мөлшерлемесі 01.01.2014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 23 сәуірдегі № 20 шешімі күшіне енген күннен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 28 сәуірдегі № 9 шешімі күшіне енген күннен бастап 30.04.2016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9С)</w:t>
      </w:r>
      <w:r>
        <w:rPr>
          <w:rFonts w:ascii="Times New Roman"/>
          <w:b w:val="false"/>
          <w:i w:val="false"/>
          <w:color w:val="000000"/>
          <w:sz w:val="28"/>
        </w:rPr>
        <w:t> Кедендік құннан 0 (нөл) % мөлшеріндегі кедендік әкелу бажының мөлшерлемесі 02.09.2014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2014 жылғы 15 тамыздағы № 53 шешімі күшіне енген күннен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Алқасының  2015 жылғы 10 наурыздағы № 17 шешімі күшіне енген күннен бастап 31.12.2017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28 мамырдағы2015 жылғы № 23 шешімі күшіне енген күннен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Алқасының 2014 жылғы 13 мамырдағы № 64 шешімі күшіне енген күннен бастап 31.05.2016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14С)</w:t>
      </w:r>
      <w:r>
        <w:rPr>
          <w:rFonts w:ascii="Times New Roman"/>
          <w:b w:val="false"/>
          <w:i w:val="false"/>
          <w:color w:val="000000"/>
          <w:sz w:val="28"/>
        </w:rPr>
        <w:t> Кедендік құннан 0 (нөл) % мөлшеріндегі кедендік әкелу бажының мөлшерлемесі 01.01.2014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15С)</w:t>
      </w:r>
      <w:r>
        <w:rPr>
          <w:rFonts w:ascii="Times New Roman"/>
          <w:b w:val="false"/>
          <w:i w:val="false"/>
          <w:color w:val="000000"/>
          <w:sz w:val="28"/>
        </w:rPr>
        <w:t> Кедендік құннан 0 (нөл) % мөлшеріндегі кедендік әкелу бажының мөлшерлемесі 01.07.2013 бастап 30.06.2016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Алқасының  2015 жылғы 5 мамырдағы № 39 шешімі күшіне енген күннен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17С)</w:t>
      </w:r>
      <w:r>
        <w:rPr>
          <w:rFonts w:ascii="Times New Roman"/>
          <w:b w:val="false"/>
          <w:i w:val="false"/>
          <w:color w:val="000000"/>
          <w:sz w:val="28"/>
        </w:rPr>
        <w:t> Кедендік құннан 0 (нөл) % мөлшеріндегі кедендік әкелу бажының мөлшерлемесі 01.06.2015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 28 мамырдағы № 26 шешімі күшіне енген күннен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2014 жылғы 18 қыркүйектегі № 67 шешімі күшіне енген күннен бастап  30.09.2017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20С)</w:t>
      </w:r>
      <w:r>
        <w:rPr>
          <w:rFonts w:ascii="Times New Roman"/>
          <w:b w:val="false"/>
          <w:i w:val="false"/>
          <w:color w:val="000000"/>
          <w:sz w:val="28"/>
        </w:rPr>
        <w:t> Кедендік құннан 0 (нөл) % мөлшеріндегі кедендік әкелу бажының мөлшерлемесі 01.09.2014 бастап 31.12.2017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21С)</w:t>
      </w:r>
      <w:r>
        <w:rPr>
          <w:rFonts w:ascii="Times New Roman"/>
          <w:b w:val="false"/>
          <w:i w:val="false"/>
          <w:color w:val="000000"/>
          <w:sz w:val="28"/>
        </w:rPr>
        <w:t> Кедендік құннан 0 (нөл) % мөлшеріндегі кедендік әкелу бажының мөлшерлемесі 02.09.2014 бастап 01.09.2016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 28 сәуірдегі № 22 шешімі күшіне енген күннен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23С)</w:t>
      </w:r>
      <w:r>
        <w:rPr>
          <w:rFonts w:ascii="Times New Roman"/>
          <w:b w:val="false"/>
          <w:i w:val="false"/>
          <w:color w:val="000000"/>
          <w:sz w:val="28"/>
        </w:rPr>
        <w:t xml:space="preserve"> Кедендік құннан 5 % мөлшеріндегі кедендік әкелу бажының мөлшерлемесі Еуразиялық экономикалық комиссия Кеңесінің </w:t>
      </w:r>
    </w:p>
    <w:p>
      <w:pPr>
        <w:spacing w:after="0"/>
        <w:ind w:left="0"/>
        <w:jc w:val="both"/>
      </w:pPr>
      <w:r>
        <w:rPr>
          <w:rFonts w:ascii="Times New Roman"/>
          <w:b w:val="false"/>
          <w:i w:val="false"/>
          <w:color w:val="000000"/>
          <w:sz w:val="28"/>
        </w:rPr>
        <w:t>2014 жылғы 31 қаңтардағы № 3 шешімі күшіне енген күннен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24С)</w:t>
      </w:r>
      <w:r>
        <w:rPr>
          <w:rFonts w:ascii="Times New Roman"/>
          <w:b w:val="false"/>
          <w:i w:val="false"/>
          <w:color w:val="000000"/>
          <w:sz w:val="28"/>
        </w:rPr>
        <w:t> Кедендік құннан 0 (нөл) % мөлшеріндегі кедендік әкелу бажының мөлшерлемесі 01.07.2014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2015 жылғы28 мамырдағы № 25 шешімі күшіне енген күннен бастап  31.12.2016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Кеңесінің 2014 жылғы 18 қыркүйектегі № 105 шешімі күшіне енген күннен бастап 31.08.2016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27С)</w:t>
      </w:r>
      <w:r>
        <w:rPr>
          <w:rFonts w:ascii="Times New Roman"/>
          <w:b w:val="false"/>
          <w:i w:val="false"/>
          <w:color w:val="000000"/>
          <w:sz w:val="28"/>
        </w:rPr>
        <w:t> Кедендік құннан 0 (нөл) % мөлшеріндегі кедендік әкелу бажының мөлшерлемесі 01.02.2014 бастап 31.12.2015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28С)</w:t>
      </w:r>
      <w:r>
        <w:rPr>
          <w:rFonts w:ascii="Times New Roman"/>
          <w:b w:val="false"/>
          <w:i w:val="false"/>
          <w:color w:val="000000"/>
          <w:sz w:val="28"/>
        </w:rPr>
        <w:t> Кедендік құннан 0 (нөл) % мөлшеріндегі кедендік әкелу бажының мөлшерлемесі 31.12.2018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29С)</w:t>
      </w:r>
      <w:r>
        <w:rPr>
          <w:rFonts w:ascii="Times New Roman"/>
          <w:b w:val="false"/>
          <w:i w:val="false"/>
          <w:color w:val="000000"/>
          <w:sz w:val="28"/>
        </w:rPr>
        <w:t> Кедендік құннан 0 (нөл) % мөлшеріндегі кедендік әкелу бажының мөлшерлемесі Еуразиялық экономикалық комиссия Алқасының  2015 жылғы 19 мамырдағы № 57 шешімі күшіне енген күннен бастап 31.12.2018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30С)</w:t>
      </w:r>
      <w:r>
        <w:rPr>
          <w:rFonts w:ascii="Times New Roman"/>
          <w:b w:val="false"/>
          <w:i w:val="false"/>
          <w:color w:val="000000"/>
          <w:sz w:val="28"/>
        </w:rPr>
        <w:t> Кедендік құннан 0 (нөл) % мөлшеріндегі кедендік әкелу бажының мөлшерлемесі 01.07.2014 бастап 30.06.2016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31С)</w:t>
      </w:r>
      <w:r>
        <w:rPr>
          <w:rFonts w:ascii="Times New Roman"/>
          <w:b w:val="false"/>
          <w:i w:val="false"/>
          <w:color w:val="000000"/>
          <w:sz w:val="28"/>
        </w:rPr>
        <w:t> Кедендік құннан 0 (нөл) % мөлшеріндегі кедендік әкелу бажының мөлшерлемесі 20.04.2015 бастап 19.04.2017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32С)</w:t>
      </w:r>
      <w:r>
        <w:rPr>
          <w:rFonts w:ascii="Times New Roman"/>
          <w:b w:val="false"/>
          <w:i w:val="false"/>
          <w:color w:val="000000"/>
          <w:sz w:val="28"/>
        </w:rPr>
        <w:t> Кедендік құннан 0 (нөл) % мөлшеріндегі кедендік әкелу бажының мөлшерлемесі 10.05.2014 бастап 09.05.2017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33С)</w:t>
      </w:r>
      <w:r>
        <w:rPr>
          <w:rFonts w:ascii="Times New Roman"/>
          <w:b w:val="false"/>
          <w:i w:val="false"/>
          <w:color w:val="000000"/>
          <w:sz w:val="28"/>
        </w:rPr>
        <w:t> Кедендік құннан 5 % мөлшеріндегі кедендік әкелу бажының мөлшерлемесі 10.05.2014 бастап 09.05.2017 қоса алғанда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 маусымдағы</w:t>
            </w:r>
            <w:r>
              <w:br/>
            </w:r>
            <w:r>
              <w:rPr>
                <w:rFonts w:ascii="Times New Roman"/>
                <w:b w:val="false"/>
                <w:i w:val="false"/>
                <w:color w:val="000000"/>
                <w:sz w:val="20"/>
              </w:rPr>
              <w:t>№ 85 шешіміне</w:t>
            </w:r>
            <w:r>
              <w:br/>
            </w:r>
            <w:r>
              <w:rPr>
                <w:rFonts w:ascii="Times New Roman"/>
                <w:b w:val="false"/>
                <w:i w:val="false"/>
                <w:color w:val="000000"/>
                <w:sz w:val="20"/>
              </w:rPr>
              <w:t>№ 5 ҚОСЫМША</w:t>
            </w:r>
          </w:p>
        </w:tc>
      </w:tr>
    </w:tbl>
    <w:bookmarkStart w:name="z27" w:id="19"/>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МӨЛШЕРЛЕМЕЛЕРІ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мөлшерлемелері</w:t>
            </w:r>
          </w:p>
          <w:p>
            <w:pPr>
              <w:spacing w:after="20"/>
              <w:ind w:left="20"/>
              <w:jc w:val="both"/>
            </w:pPr>
            <w:r>
              <w:rPr>
                <w:rFonts w:ascii="Times New Roman"/>
                <w:b w:val="false"/>
                <w:i w:val="false"/>
                <w:color w:val="000000"/>
                <w:sz w:val="20"/>
              </w:rPr>
              <w:t>(кедендік құнынан пайызбен не евромен, не АҚШ доллармен)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үшін кемінде 0,16 евро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