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13c9d" w14:textId="5613c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кедендік аумағына әкелудің және (немесе) Еуразиялық экономикалық одақтың кедендік аумағынан әкетудің рұқсат беру тәртібі белгіленген тауарлар тізбесіне өзгеріс енгізу туралы</w:t>
      </w:r>
    </w:p>
    <w:p>
      <w:pPr>
        <w:spacing w:after="0"/>
        <w:ind w:left="0"/>
        <w:jc w:val="both"/>
      </w:pPr>
      <w:r>
        <w:rPr>
          <w:rFonts w:ascii="Times New Roman"/>
          <w:b w:val="false"/>
          <w:i w:val="false"/>
          <w:color w:val="000000"/>
          <w:sz w:val="28"/>
        </w:rPr>
        <w:t>Еуразиялық экономикалық комиссия Алқасының 2015 жылғы 16 маусымдағы № 67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шартқа Қырғыз Республикасының қосылуы туралы шартқа 2014 жылғы 23 желтоқсанда қол қойылуына байланысты және Үшінші елдерге қатысты тарифтік емес реттеу шаралары туралы хаттаманың (2014 жылғы 29 мамырдағы Еуразиялық экономикалық одақ туралы шартқа № 7 қосымша) </w:t>
      </w:r>
      <w:r>
        <w:rPr>
          <w:rFonts w:ascii="Times New Roman"/>
          <w:b w:val="false"/>
          <w:i w:val="false"/>
          <w:color w:val="000000"/>
          <w:sz w:val="28"/>
        </w:rPr>
        <w:t xml:space="preserve">4-тармағына </w:t>
      </w:r>
      <w:r>
        <w:rPr>
          <w:rFonts w:ascii="Times New Roman"/>
          <w:b w:val="false"/>
          <w:i w:val="false"/>
          <w:color w:val="000000"/>
          <w:sz w:val="28"/>
        </w:rPr>
        <w:t xml:space="preserve"> сәйкес Еуразиялық экономикалық комиссия Алқасы шешті:</w:t>
      </w:r>
    </w:p>
    <w:bookmarkEnd w:id="0"/>
    <w:bookmarkStart w:name="z2" w:id="1"/>
    <w:p>
      <w:pPr>
        <w:spacing w:after="0"/>
        <w:ind w:left="0"/>
        <w:jc w:val="both"/>
      </w:pPr>
      <w:r>
        <w:rPr>
          <w:rFonts w:ascii="Times New Roman"/>
          <w:b w:val="false"/>
          <w:i w:val="false"/>
          <w:color w:val="000000"/>
          <w:sz w:val="28"/>
        </w:rPr>
        <w:t xml:space="preserve">
      1. Қосымшаға сәйкес Еуразиялық экономикалық одақтың кедендік аумағына әкелудің және (немесе) Еуразиялық экономикалық одақтың кедендік аумағынан әкетудің рұқсат беру тәртібі белгіленген тауарлар тізбесіне (Еуразиялық экономикалық комиссия Алқасының 2015 жылғы 21 сәуірдегі № 30 шешіміне </w:t>
      </w:r>
      <w:r>
        <w:rPr>
          <w:rFonts w:ascii="Times New Roman"/>
          <w:b w:val="false"/>
          <w:i w:val="false"/>
          <w:color w:val="000000"/>
          <w:sz w:val="28"/>
        </w:rPr>
        <w:t>№ 2 қосымша</w:t>
      </w:r>
      <w:r>
        <w:rPr>
          <w:rFonts w:ascii="Times New Roman"/>
          <w:b w:val="false"/>
          <w:i w:val="false"/>
          <w:color w:val="000000"/>
          <w:sz w:val="28"/>
        </w:rPr>
        <w:t>) өзгеріс енгізілсін.</w:t>
      </w:r>
    </w:p>
    <w:bookmarkEnd w:id="1"/>
    <w:bookmarkStart w:name="z3" w:id="2"/>
    <w:p>
      <w:pPr>
        <w:spacing w:after="0"/>
        <w:ind w:left="0"/>
        <w:jc w:val="both"/>
      </w:pPr>
      <w:r>
        <w:rPr>
          <w:rFonts w:ascii="Times New Roman"/>
          <w:b w:val="false"/>
          <w:i w:val="false"/>
          <w:color w:val="000000"/>
          <w:sz w:val="28"/>
        </w:rPr>
        <w:t xml:space="preserve">
      2. Осы Шешім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Қырғыз Республикасының қосылуы туралы 2014 жылғы 23 желтоқсандағы шарт күшіне енген күннен бастап, бірақ осы Шешім ресми жарияланған күннен бастап күнтізбелік 30 күн өткеннен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Христенко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w:t>
            </w:r>
            <w:r>
              <w:br/>
            </w:r>
            <w:r>
              <w:rPr>
                <w:rFonts w:ascii="Times New Roman"/>
                <w:b w:val="false"/>
                <w:i w:val="false"/>
                <w:color w:val="000000"/>
                <w:sz w:val="20"/>
              </w:rPr>
              <w:t>Алқасының 2015 жылғы</w:t>
            </w:r>
            <w:r>
              <w:br/>
            </w:r>
            <w:r>
              <w:rPr>
                <w:rFonts w:ascii="Times New Roman"/>
                <w:b w:val="false"/>
                <w:i w:val="false"/>
                <w:color w:val="000000"/>
                <w:sz w:val="20"/>
              </w:rPr>
              <w:t>16 маусымдағы № 67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Еуразиялық экономикалық одақтың кедендік аумағына әкелудің  және (немесе) Еуразиялық экономикалық одақтың кедендік аумағынан  әкетудің рұқсат беру тәртібі белгіленген тауарлар тізбесіне енгізілетін  ӨЗГЕРІС</w:t>
      </w:r>
    </w:p>
    <w:bookmarkEnd w:id="3"/>
    <w:bookmarkStart w:name="z6" w:id="4"/>
    <w:p>
      <w:pPr>
        <w:spacing w:after="0"/>
        <w:ind w:left="0"/>
        <w:jc w:val="both"/>
      </w:pPr>
      <w:r>
        <w:rPr>
          <w:rFonts w:ascii="Times New Roman"/>
          <w:b w:val="false"/>
          <w:i w:val="false"/>
          <w:color w:val="000000"/>
          <w:sz w:val="28"/>
        </w:rPr>
        <w:t>
      2.8-бөлім мынадай редакцияда жазылсын:</w:t>
      </w:r>
    </w:p>
    <w:bookmarkEnd w:id="4"/>
    <w:p>
      <w:pPr>
        <w:spacing w:after="0"/>
        <w:ind w:left="0"/>
        <w:jc w:val="both"/>
      </w:pPr>
      <w:r>
        <w:rPr>
          <w:rFonts w:ascii="Times New Roman"/>
          <w:b w:val="false"/>
          <w:i w:val="false"/>
          <w:color w:val="000000"/>
          <w:sz w:val="28"/>
        </w:rPr>
        <w:t>
      "2.8. Еуразиялық экономикалық одаққа мүше мемлекеттердің қызыл кітабына енгізілген, сирек кездесетін және құрып кету қаупі төнген тірі жабайы жануарлар және жабайы өсетін өсімдіктер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bookmarkStart w:name="z8" w:id="5"/>
    <w:p>
      <w:pPr>
        <w:spacing w:after="0"/>
        <w:ind w:left="0"/>
        <w:jc w:val="left"/>
      </w:pPr>
      <w:r>
        <w:rPr>
          <w:rFonts w:ascii="Times New Roman"/>
          <w:b/>
          <w:i w:val="false"/>
          <w:color w:val="000000"/>
        </w:rPr>
        <w:t xml:space="preserve"> Жануарлар</w:t>
      </w:r>
    </w:p>
    <w:bookmarkEnd w:id="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жануарлар түрлерінің атауы</w:t>
            </w:r>
          </w:p>
          <w:p>
            <w:pPr>
              <w:spacing w:after="20"/>
              <w:ind w:left="20"/>
              <w:jc w:val="both"/>
            </w:pPr>
            <w:r>
              <w:rPr>
                <w:rFonts w:ascii="Times New Roman"/>
                <w:b w:val="false"/>
                <w:i w:val="false"/>
                <w:color w:val="000000"/>
                <w:sz w:val="20"/>
              </w:rPr>
              <w:t>(ЕАЭО СЭҚ ТН коды 0101 – 0106-дан, 0301-ден, 0306 – 0308-ден)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 қызыл кітабына енгізілген мемлекет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латын тілінде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ОМЫРТҚАСЫЗ ЖАНУАРЛАР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Invertebrates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БУЫЛТЫҚ ҚҰРТТАР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Annelida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КӨПҚЫЛТАНДЫЛАР КЛАСЫ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Polychaeta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Шұбар афродита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Aphrodita australis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Әртүрліаяқты хетоптерус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Chaetopterus variopedatus</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АЗҚЫЛТАНДЫЛАР КЛАСЫ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Oligochaeta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Хандлерши апорректодасы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Aporrectodea handlerschi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Гиляров дравидасы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Drawida ghilarovi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Железняк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Aporrectodea dubiosa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Жылантәрізді перелия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Perelia ophiomorpha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Хильгендорф феретимасы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Pheretima hilgendorfi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эйзениясы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Eisenia altaica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Кереметэйзения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Eisenia magnifica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Гордеев эйзениясы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Eisenia gordejeffi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Күнгей Кавказ эйзениясы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Eisenia transcaucasica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Малевич эйзениясы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Eisenia malevici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Аралықэйзения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Eisenia intermedia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Салаирэйзениясы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Eisenia salairica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 эйзениясы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Eisenia japonica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СҮЛІКТЕР </w:t>
            </w:r>
            <w:r>
              <w:rPr>
                <w:rFonts w:ascii="Times New Roman"/>
                <w:b/>
                <w:i w:val="false"/>
                <w:color w:val="000000"/>
                <w:sz w:val="20"/>
              </w:rPr>
              <w:t>КЛАС</w:t>
            </w:r>
            <w:r>
              <w:rPr>
                <w:rFonts w:ascii="Times New Roman"/>
                <w:b/>
                <w:i w:val="false"/>
                <w:color w:val="000000"/>
                <w:sz w:val="20"/>
              </w:rPr>
              <w:t>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HIRUDINEA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Медициналықсүлік</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Hirudo medicinalis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МАЙЛЫШӨП ТИПІ</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Bryozoa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ЖАЛАҢАШАУЫЗДЫЛАР </w:t>
            </w:r>
            <w:r>
              <w:rPr>
                <w:rFonts w:ascii="Times New Roman"/>
                <w:b/>
                <w:i w:val="false"/>
                <w:color w:val="000000"/>
                <w:sz w:val="20"/>
              </w:rPr>
              <w:t>Клас</w:t>
            </w:r>
            <w:r>
              <w:rPr>
                <w:rFonts w:ascii="Times New Roman"/>
                <w:b/>
                <w:i w:val="false"/>
                <w:color w:val="000000"/>
                <w:sz w:val="20"/>
              </w:rPr>
              <w:t>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Gymnolaemata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үрмелі шизоретепора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Shizoretepora imperati tumescens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ИЫҚАЯҚТЫЛАР </w:t>
            </w:r>
            <w:r>
              <w:rPr>
                <w:rFonts w:ascii="Times New Roman"/>
                <w:b/>
                <w:i w:val="false"/>
                <w:color w:val="000000"/>
                <w:sz w:val="20"/>
              </w:rPr>
              <w:t xml:space="preserve">Типі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Brachiopoda</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ЖАРМАЛЫЛАР</w:t>
            </w:r>
            <w:r>
              <w:rPr>
                <w:rFonts w:ascii="Times New Roman"/>
                <w:b/>
                <w:i w:val="false"/>
                <w:color w:val="000000"/>
                <w:sz w:val="20"/>
              </w:rPr>
              <w:t xml:space="preserve">КЛАСЫ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Testicardines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Адамс Коптотирисі</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Coptothyrisadamsi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Моллюск</w:t>
            </w:r>
            <w:r>
              <w:rPr>
                <w:rFonts w:ascii="Times New Roman"/>
                <w:b/>
                <w:i w:val="false"/>
                <w:color w:val="000000"/>
                <w:sz w:val="20"/>
              </w:rPr>
              <w:t>АЛАРТИПІ</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Mollusca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САУЫТТЫЛАР </w:t>
            </w:r>
            <w:r>
              <w:rPr>
                <w:rFonts w:ascii="Times New Roman"/>
                <w:b/>
                <w:i w:val="false"/>
                <w:color w:val="000000"/>
                <w:sz w:val="20"/>
              </w:rPr>
              <w:t xml:space="preserve">КЛАСЫ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Polyplacophora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Гурьяноваамикуласы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Amicula gurjanovae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Андрияшев лепидозонасы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Lepidozona andrijaschevi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Миддендорф мопалиясы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Mopalia middendorffii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ҚҰРСАҚАЯҚТЫЛАР </w:t>
            </w:r>
            <w:r>
              <w:rPr>
                <w:rFonts w:ascii="Times New Roman"/>
                <w:b/>
                <w:i w:val="false"/>
                <w:color w:val="000000"/>
                <w:sz w:val="20"/>
              </w:rPr>
              <w:t>КЛАСЫ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Gastropoda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 бұрандалы брадибена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Bradybaena sinisrorsa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Трошельбитиниясы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Bithynia troscheli Paasch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 вертиго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Vertigo angustior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Теелигастрокоптасы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Gastrocopta theeli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қошқармүйіз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Gyraulus albus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Ақауыз қошқармүйіз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Anisus  leucostomus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Жылтыр қошқармүйіз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Gyraulus laevis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Төсқыр қошқармүйіз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Planorbis carinatus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қошқармүйіз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Gyraulus regularis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Монахоидес акулеатасы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Monachoides aculeate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Үшбелдік папирискала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Papiriscala tricincta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Пішінсіз пирулофузус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Pyrulofusus deformis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Шнитников псеудонапэусы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Pseudonapaeus schnitnikovi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Томас рапанасы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Rapana thomasiana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өзек молляска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Columella columella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тугалия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Tugali gigas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туркомилаксы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Turcomilax turkestanus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Цветков туркомилаксы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Turcomilax tzvetkovi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Aкрамовский  ұлуы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Euxina akramowskii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Болгарұлуы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Orculella bulgarica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Сатылы ұлу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Turanena scalaris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Шақпатас ұлуы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Orculella ruderalis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Барнетт цератостомасы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Ceratostoma burnettii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 тостағанша моллюскасы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Acroloxus lacustris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Акрамовский  шадимиясы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Shadimia akrmovskii</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ҚОСЖАҚТАУЛЫЛАР</w:t>
            </w:r>
            <w:r>
              <w:rPr>
                <w:rFonts w:ascii="Times New Roman"/>
                <w:b/>
                <w:i w:val="false"/>
                <w:color w:val="000000"/>
                <w:sz w:val="20"/>
              </w:rPr>
              <w:t xml:space="preserve">КЛАСЫ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Bivalvia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Кий амуранодонтасы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Amuranodonta kijaensis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Булдовский анеминасы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Anemina buldowskii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Алимов арсеньевинаясы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Arsenievinaia alimovi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Зарей  арсеньевинаясы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Arsenievinaia zarjaensis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Зимин арсеньевинаясы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Arsenievinaia zimini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Копцев арсеньевинаясы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Arsenievinaia coptzevi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Копцев арсеньевинаясы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Arsenievinaia coptzevi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Сихотэалин  арсеньевинаясы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Arsenievinaia sihotealinica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айқұлақ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Pseudanodonta complanata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Цилиндр  тәрізді булдовския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Buldowskia cylindrica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Аннандаль  бұршақша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Odhneripisidium annandalei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Даур інжу ұлуы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Dahurinaia dahurica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Курил інжу ұлуы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Dahurinaia kurilensis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Миддендорф інжу ұлуы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Dahurinaia middendorffi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інжу ұлу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Margaritifera margaritifera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жағасындағы  інжу ұлу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Dahurinaia laevis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Тиуноваінжу ұлуы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Dahurinaia tiunovae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Шигин інжу ұлуы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Dahurinaia shigini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жағасындағы корбикула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Corbicula producta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Өркешті кристария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Cristaria tuberculata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Богатов ланцеоляриясы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Lanceolaria bogatovi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Маак ланцеоляриясы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Lanceolaria maacki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Уссурийск ланцеоляриясы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Lanceolaria ussuriensis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Ханкай ланцеоляриясы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Lanceolaria chankensis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Арсеньев миддендорффинаясы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Middendorffinaia arsenievi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Величковский  миддендорффинаясы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Middendorffinaia weliczkowskii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Дулькейт миддендорффинаясы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Middendorffinaia dulkeitiana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Жадин   миддендорффинаясы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Middendorffinaia shadini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Моңғол  миддендорффинаясы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Middendorffinaia mongolica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Раздольненск миддендорффинаясы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Middendorffinaia sujfunensis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Уссурийск  миддендорффинаясы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Middendorffinaia ussuriensis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Лебедев нодуляриясы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Nodularia lebedevi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Жуан перловица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Unio crassus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Көлемді синанодонта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Sinanodonta srassitesta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Теңізжағасындағы синанодонта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Sinanodonta primorjensis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Крузенштерн  қалемшесі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Solen krusensterni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Мүйізді  қалемше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Solen corneus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Домалақ  бақалшақты моллюска</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Musculium strictum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БУЫНАЯҚТЫЛАР </w:t>
            </w:r>
            <w:r>
              <w:rPr>
                <w:rFonts w:ascii="Times New Roman"/>
                <w:b/>
                <w:i w:val="false"/>
                <w:color w:val="000000"/>
                <w:sz w:val="20"/>
              </w:rPr>
              <w:t xml:space="preserve">Типі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Arthropoda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ШАЯНТӘРІЗДІЛЕР</w:t>
            </w:r>
            <w:r>
              <w:rPr>
                <w:rFonts w:ascii="Times New Roman"/>
                <w:b/>
                <w:i w:val="false"/>
                <w:color w:val="000000"/>
                <w:sz w:val="20"/>
              </w:rPr>
              <w:t xml:space="preserve">КЛАСЫ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CRUSTACEA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Ауызаяқтылар о</w:t>
            </w:r>
            <w:r>
              <w:rPr>
                <w:rFonts w:ascii="Times New Roman"/>
                <w:b/>
                <w:i w:val="false"/>
                <w:color w:val="000000"/>
                <w:sz w:val="20"/>
              </w:rPr>
              <w:t>тряд</w:t>
            </w:r>
            <w:r>
              <w:rPr>
                <w:rFonts w:ascii="Times New Roman"/>
                <w:b/>
                <w:i w:val="false"/>
                <w:color w:val="000000"/>
                <w:sz w:val="20"/>
              </w:rPr>
              <w:t>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Stomatopoda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Дәуіт-шаян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Oratosquilla oratoria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Ескекаяқтылар о</w:t>
            </w:r>
            <w:r>
              <w:rPr>
                <w:rFonts w:ascii="Times New Roman"/>
                <w:b/>
                <w:i w:val="false"/>
                <w:color w:val="000000"/>
                <w:sz w:val="20"/>
              </w:rPr>
              <w:t>тряд</w:t>
            </w:r>
            <w:r>
              <w:rPr>
                <w:rFonts w:ascii="Times New Roman"/>
                <w:b/>
                <w:i w:val="false"/>
                <w:color w:val="000000"/>
                <w:sz w:val="20"/>
              </w:rPr>
              <w:t>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Copepoda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Ұзынқұйрықты лимнокалянус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Limnocalanusmacrurus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 эвритеморасы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Eurytemoralacustris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Мизид</w:t>
            </w:r>
            <w:r>
              <w:rPr>
                <w:rFonts w:ascii="Times New Roman"/>
                <w:b/>
                <w:i w:val="false"/>
                <w:color w:val="000000"/>
                <w:sz w:val="20"/>
              </w:rPr>
              <w:t>а отряды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Mysidacea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Реликт мизидасы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MysisrelictaLoven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Бүйіржүзгіштер о</w:t>
            </w:r>
            <w:r>
              <w:rPr>
                <w:rFonts w:ascii="Times New Roman"/>
                <w:b/>
                <w:i w:val="false"/>
                <w:color w:val="000000"/>
                <w:sz w:val="20"/>
              </w:rPr>
              <w:t>тряд</w:t>
            </w:r>
            <w:r>
              <w:rPr>
                <w:rFonts w:ascii="Times New Roman"/>
                <w:b/>
                <w:i w:val="false"/>
                <w:color w:val="000000"/>
                <w:sz w:val="20"/>
              </w:rPr>
              <w:t>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Amphipoda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Паллас бүйіржүзгіші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Pallassiolaquadrispinosa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Туыстас понтопорея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Pontoporeaaffinis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Онаяқтылар о</w:t>
            </w:r>
            <w:r>
              <w:rPr>
                <w:rFonts w:ascii="Times New Roman"/>
                <w:b/>
                <w:i w:val="false"/>
                <w:color w:val="000000"/>
                <w:sz w:val="20"/>
              </w:rPr>
              <w:t>тряд</w:t>
            </w:r>
            <w:r>
              <w:rPr>
                <w:rFonts w:ascii="Times New Roman"/>
                <w:b/>
                <w:i w:val="false"/>
                <w:color w:val="000000"/>
                <w:sz w:val="20"/>
              </w:rPr>
              <w:t>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Decapoda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  таңқы шаяндары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Charybdis japonica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Дерюгин крабоиды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Echinocerus derjugini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шаяны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Astacus kessleri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Жалпақсаусақты шаян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Astacusastacus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ӨРМЕКШІТӘРІЗДІЛЕР</w:t>
            </w:r>
            <w:r>
              <w:rPr>
                <w:rFonts w:ascii="Times New Roman"/>
                <w:b/>
                <w:i w:val="false"/>
                <w:color w:val="000000"/>
                <w:sz w:val="20"/>
              </w:rPr>
              <w:t xml:space="preserve">КЛАСЫ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ARACHNIDA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Өрмекшілер о</w:t>
            </w:r>
            <w:r>
              <w:rPr>
                <w:rFonts w:ascii="Times New Roman"/>
                <w:b/>
                <w:i w:val="false"/>
                <w:color w:val="000000"/>
                <w:sz w:val="20"/>
              </w:rPr>
              <w:t>тряд</w:t>
            </w:r>
            <w:r>
              <w:rPr>
                <w:rFonts w:ascii="Times New Roman"/>
                <w:b/>
                <w:i w:val="false"/>
                <w:color w:val="000000"/>
                <w:sz w:val="20"/>
              </w:rPr>
              <w:t>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Araneae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Малтитын үлкен өрмекші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Dolomedesplantarius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Трихолатис Реликт өрмекшісі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Tricholathys relicta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Бүйілер</w:t>
            </w:r>
            <w:r>
              <w:rPr>
                <w:rFonts w:ascii="Times New Roman"/>
                <w:b/>
                <w:i w:val="false"/>
                <w:color w:val="000000"/>
                <w:sz w:val="20"/>
              </w:rPr>
              <w:t>о</w:t>
            </w:r>
            <w:r>
              <w:rPr>
                <w:rFonts w:ascii="Times New Roman"/>
                <w:b/>
                <w:i w:val="false"/>
                <w:color w:val="000000"/>
                <w:sz w:val="20"/>
              </w:rPr>
              <w:t>тряд</w:t>
            </w:r>
            <w:r>
              <w:rPr>
                <w:rFonts w:ascii="Times New Roman"/>
                <w:b/>
                <w:i w:val="false"/>
                <w:color w:val="000000"/>
                <w:sz w:val="20"/>
              </w:rPr>
              <w:t>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Solifugae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Рикмерс бүйісі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Gylippus rickmersi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Сарышаян</w:t>
            </w:r>
            <w:r>
              <w:rPr>
                <w:rFonts w:ascii="Times New Roman"/>
                <w:b/>
                <w:i w:val="false"/>
                <w:color w:val="000000"/>
                <w:sz w:val="20"/>
              </w:rPr>
              <w:t>даро</w:t>
            </w:r>
            <w:r>
              <w:rPr>
                <w:rFonts w:ascii="Times New Roman"/>
                <w:b/>
                <w:i w:val="false"/>
                <w:color w:val="000000"/>
                <w:sz w:val="20"/>
              </w:rPr>
              <w:t>тряд</w:t>
            </w:r>
            <w:r>
              <w:rPr>
                <w:rFonts w:ascii="Times New Roman"/>
                <w:b/>
                <w:i w:val="false"/>
                <w:color w:val="000000"/>
                <w:sz w:val="20"/>
              </w:rPr>
              <w:t>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Scorpiones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Рикмерс сарышаяны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Anomalobuthus rickmersi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ҚОСЖҰПАЯҚТЫ КӨПАЯҚТЫЛАР </w:t>
            </w:r>
            <w:r>
              <w:rPr>
                <w:rFonts w:ascii="Times New Roman"/>
                <w:b/>
                <w:i w:val="false"/>
                <w:color w:val="000000"/>
                <w:sz w:val="20"/>
              </w:rPr>
              <w:t xml:space="preserve">КЛАСЫ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DIPLOPODA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Гломерид</w:t>
            </w:r>
            <w:r>
              <w:rPr>
                <w:rFonts w:ascii="Times New Roman"/>
                <w:b/>
                <w:i w:val="false"/>
                <w:color w:val="000000"/>
                <w:sz w:val="20"/>
              </w:rPr>
              <w:t>а</w:t>
            </w:r>
            <w:r>
              <w:rPr>
                <w:rFonts w:ascii="Times New Roman"/>
                <w:b/>
                <w:i w:val="false"/>
                <w:color w:val="000000"/>
                <w:sz w:val="20"/>
              </w:rPr>
              <w:t xml:space="preserve"> Glomerida </w:t>
            </w:r>
            <w:r>
              <w:rPr>
                <w:rFonts w:ascii="Times New Roman"/>
                <w:b/>
                <w:i w:val="false"/>
                <w:color w:val="000000"/>
                <w:sz w:val="20"/>
              </w:rPr>
              <w:t>о</w:t>
            </w:r>
            <w:r>
              <w:rPr>
                <w:rFonts w:ascii="Times New Roman"/>
                <w:b/>
                <w:i w:val="false"/>
                <w:color w:val="000000"/>
                <w:sz w:val="20"/>
              </w:rPr>
              <w:t>тряд</w:t>
            </w:r>
            <w:r>
              <w:rPr>
                <w:rFonts w:ascii="Times New Roman"/>
                <w:b/>
                <w:i w:val="false"/>
                <w:color w:val="000000"/>
                <w:sz w:val="20"/>
              </w:rPr>
              <w:t>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Glomerida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Байлаулы броненосец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Glomeris connexa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ЖӘНДІКТЕР КЛАСЫ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INSECTA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Біркүндіктер о</w:t>
            </w:r>
            <w:r>
              <w:rPr>
                <w:rFonts w:ascii="Times New Roman"/>
                <w:b/>
                <w:i w:val="false"/>
                <w:color w:val="000000"/>
                <w:sz w:val="20"/>
              </w:rPr>
              <w:t>тряд</w:t>
            </w:r>
            <w:r>
              <w:rPr>
                <w:rFonts w:ascii="Times New Roman"/>
                <w:b/>
                <w:i w:val="false"/>
                <w:color w:val="000000"/>
                <w:sz w:val="20"/>
              </w:rPr>
              <w:t>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Ephemeroptera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Қалқаншалы біркүндік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Prosopistomafoliaceum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Инеліктер о</w:t>
            </w:r>
            <w:r>
              <w:rPr>
                <w:rFonts w:ascii="Times New Roman"/>
                <w:b/>
                <w:i w:val="false"/>
                <w:color w:val="000000"/>
                <w:sz w:val="20"/>
              </w:rPr>
              <w:t>тряд</w:t>
            </w:r>
            <w:r>
              <w:rPr>
                <w:rFonts w:ascii="Times New Roman"/>
                <w:b/>
                <w:i w:val="false"/>
                <w:color w:val="000000"/>
                <w:sz w:val="20"/>
              </w:rPr>
              <w:t>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Odonata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Көрнекті шоқпар қарынды инелік (аяқталған кіші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Cordulegaster insignis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ҚыР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Сақиналы шоқпар қарын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Cordulegasterboltonii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инелік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Ophiogomphuscecilia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Убач инелігі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Gomphusubadschii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Әмірші инелік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Anax imperator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ҚР,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Ершікті әмірші инелік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Hemianax ephippiger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Ұқсас когтедедка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Onychogomphus assimilis fulvipennis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түкті коромысло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Brachytronpratense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Кетік коромысло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Aeshna serrata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Жасыл коромысло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Aeschnaviridis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 коромысло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Aeshna cyanea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Әдеміқыз инелігі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Calopteryx virgo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Кириченко инелігі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Anormogomphus kiritschenkoi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Үлкенкөзді лютка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Lestes macrostigma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люткасы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Sympecna paedisca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Симпекм люткасы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Sympecma paedisca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Әдем нехаления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Nehalenniaspeciosa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Азиялық тік қарынды инелік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Orthetrum Sabina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Селисия қара инелігі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Selysiothemis nigra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 инелігі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Leucorrhinia pectoralis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Жалпақаяқ инелік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Platycnemis pennipes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Сабин инелігі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Orthetrum sabina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Инелік–малай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Crocothemisservilia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теңіз инелігі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Libellula pontica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Жалпақ инелік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Sympetrum depressiusculum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 Бринк жебе тәрізді инелігі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Coenagrion vanbrinkae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Қарулы жебе тәрізді инелік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Coenagrion armatum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Жасылрең жебе тәрізді инелік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Coenagrionarmatum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Әсем жебе тәрізді инелік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Coenagrion scitulum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Линден жебе тәрізді инелігі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Erythromma lindeni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жіңішке құйрықты инелігі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Ischnura aralenais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Дәуіттер о</w:t>
            </w:r>
            <w:r>
              <w:rPr>
                <w:rFonts w:ascii="Times New Roman"/>
                <w:b/>
                <w:i w:val="false"/>
                <w:color w:val="000000"/>
                <w:sz w:val="20"/>
              </w:rPr>
              <w:t>тряд</w:t>
            </w:r>
            <w:r>
              <w:rPr>
                <w:rFonts w:ascii="Times New Roman"/>
                <w:b/>
                <w:i w:val="false"/>
                <w:color w:val="000000"/>
                <w:sz w:val="20"/>
              </w:rPr>
              <w:t>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Mantoptera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дәуіті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Hierodula tenuidentata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Қысқақанатты Боливария  дәуіті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Bolivaria brachyptera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Тікқанаттылар о</w:t>
            </w:r>
            <w:r>
              <w:rPr>
                <w:rFonts w:ascii="Times New Roman"/>
                <w:b/>
                <w:i w:val="false"/>
                <w:color w:val="000000"/>
                <w:sz w:val="20"/>
              </w:rPr>
              <w:t>тряд</w:t>
            </w:r>
            <w:r>
              <w:rPr>
                <w:rFonts w:ascii="Times New Roman"/>
                <w:b/>
                <w:i w:val="false"/>
                <w:color w:val="000000"/>
                <w:sz w:val="20"/>
              </w:rPr>
              <w:t>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Orthoptera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Дамалаканта Вакка шегірткесі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Damalacantha vacca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Түйіршікті деракантина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Deracanthina granulate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шегірткесі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Saga pedo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 ҚР, ҚыР,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көк шегіртке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Chrysochraondispar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Армян саяқ шегірткесі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Gomphocerus armeniacus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өркешті саяқ шегіртке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Nocarodes nodosus Mistschenko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қанатты шегіртке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Ceraeocercus fuscipermis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Қысқақанатты қылышты шегіртке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Conocephalusdorsalis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Кәдімгіқылышты шегіртке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Conocephalusdiscolor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Армян арақұйрық шегірткесі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Poecilimonella armeniaca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Күнгей Кавказ арақұйрық шегірткесі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Poecilimon geoktshaicus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секіргіш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Bicolorana roeseli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Сатунина скотодримадуза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Scotodrymadusasatunini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Сервилльсевчугі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Onconotus servillei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Шардақ жалпақ турақанатты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Bradyporus dilatatus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Армянфитодримадузасы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Phytodryma dusaarmeniaca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адырлы допбас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Bradyporus multituberculatus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Теңқанаттылар о</w:t>
            </w:r>
            <w:r>
              <w:rPr>
                <w:rFonts w:ascii="Times New Roman"/>
                <w:b/>
                <w:i w:val="false"/>
                <w:color w:val="000000"/>
                <w:sz w:val="20"/>
              </w:rPr>
              <w:t>тряд</w:t>
            </w:r>
            <w:r>
              <w:rPr>
                <w:rFonts w:ascii="Times New Roman"/>
                <w:b/>
                <w:i w:val="false"/>
                <w:color w:val="000000"/>
                <w:sz w:val="20"/>
              </w:rPr>
              <w:t>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Homoptera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Арарат кошенилі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Porphyrophora hammelii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Якобсон филлоргериусы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Phyllorgerius jacobsoni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 түзгіш сымыр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Acanthococcus orbiculus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Кармин айлауықтар сымыры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Porphyrophora arnebiae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Виктория  карминді сымыры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Рorphyrophora victoriae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Кармин бояуын өндіруші  ақ мия сымыры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Рorphyrophora sophorae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Карминді поляк сымыры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Рorphyrophora polonica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Ұзынша сымыр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Parafairmairia elongata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Жартылай қатты қанаттылар о</w:t>
            </w:r>
            <w:r>
              <w:rPr>
                <w:rFonts w:ascii="Times New Roman"/>
                <w:b/>
                <w:i w:val="false"/>
                <w:color w:val="000000"/>
                <w:sz w:val="20"/>
              </w:rPr>
              <w:t>тряд</w:t>
            </w:r>
            <w:r>
              <w:rPr>
                <w:rFonts w:ascii="Times New Roman"/>
                <w:b/>
                <w:i w:val="false"/>
                <w:color w:val="000000"/>
                <w:sz w:val="20"/>
              </w:rPr>
              <w:t>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Heteroptera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Сфагн суаршыны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Gerrissphagnetorum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Қаттықанаттылар о</w:t>
            </w:r>
            <w:r>
              <w:rPr>
                <w:rFonts w:ascii="Times New Roman"/>
                <w:b/>
                <w:i w:val="false"/>
                <w:color w:val="000000"/>
                <w:sz w:val="20"/>
              </w:rPr>
              <w:t>тряд</w:t>
            </w:r>
            <w:r>
              <w:rPr>
                <w:rFonts w:ascii="Times New Roman"/>
                <w:b/>
                <w:i w:val="false"/>
                <w:color w:val="000000"/>
                <w:sz w:val="20"/>
              </w:rPr>
              <w:t>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Coleoptera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Альпі розалиясы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Rosalia alpina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Қосдақтыафодий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Aphodius bimakulatus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 бегуны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Chylotomus alexandri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Шнейдер боросы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Boros schneideri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емен қаязы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Cerambyx cerdo acu minatus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Бұйра брахицерус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Brachycerus sinnatus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Жылтыр қола қоңыз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Netocia aegurinosa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Әдемі қола қоңыз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Potosia speciosa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Жасыл үлкен қола қоңыз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Potosia aeruginosa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Мәрмәр қола қоңыз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Liocola marmorata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Фибер қола қоңызы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Protaecia fieberi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бүркігіш қоңыз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Carabus validus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Фаллетти ұлуқоректі-бүркігіш қоңыз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Procerusscabrosusfallettianus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Балауыз-тақуа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Osmoderma coriarium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құбылмалы балауыз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Gnorimus variabilis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гаплозома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Haplosoma ordinatum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Хнзорян дельтомері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Deltomerus khnzoriani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Галузо отын кескіш қоңыз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Asias galusoi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Тісше төсті отын кескіш қоңыз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Статья I.</w:t>
            </w:r>
            <w:r>
              <w:rPr>
                <w:rFonts w:ascii="Times New Roman"/>
                <w:b w:val="false"/>
                <w:i w:val="false"/>
                <w:color w:val="000000"/>
                <w:sz w:val="20"/>
              </w:rPr>
              <w:t xml:space="preserve">      </w:t>
            </w:r>
            <w:r>
              <w:rPr>
                <w:rFonts w:ascii="Times New Roman"/>
                <w:b w:val="false"/>
                <w:i/>
                <w:color w:val="000000"/>
                <w:sz w:val="20"/>
              </w:rPr>
              <w:t>Rhesus serricollis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отын кескіш қоңызы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Aromia pruinosa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Реликтілік отын кескіш қоңыз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Статья II.</w:t>
            </w:r>
            <w:r>
              <w:rPr>
                <w:rFonts w:ascii="Times New Roman"/>
                <w:b w:val="false"/>
                <w:i w:val="false"/>
                <w:color w:val="000000"/>
                <w:sz w:val="20"/>
              </w:rPr>
              <w:t xml:space="preserve">      </w:t>
            </w:r>
            <w:r>
              <w:rPr>
                <w:rFonts w:ascii="Times New Roman"/>
                <w:b w:val="false"/>
                <w:i/>
                <w:color w:val="000000"/>
                <w:sz w:val="20"/>
              </w:rPr>
              <w:t>Callipogon relictus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Жыңғыл отын кескіш қоңызы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Hesperophanes heudeni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Түйінмұртты отын кескіш қоңызы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Статья III.</w:t>
            </w:r>
            <w:r>
              <w:rPr>
                <w:rFonts w:ascii="Times New Roman"/>
                <w:b w:val="false"/>
                <w:i w:val="false"/>
                <w:color w:val="000000"/>
                <w:sz w:val="20"/>
              </w:rPr>
              <w:t xml:space="preserve">      </w:t>
            </w:r>
            <w:r>
              <w:rPr>
                <w:rFonts w:ascii="Times New Roman"/>
                <w:b w:val="false"/>
                <w:i/>
                <w:color w:val="000000"/>
                <w:sz w:val="20"/>
              </w:rPr>
              <w:t>Cerambyx nodulosus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Авинов  барылдауық қоңызы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Carabus avinovi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Арения барылдауық қоңызы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Pristonychus arenicus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Жылтылдақ барылдауық қоңыз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Carabusnitens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Венгер  барылдауық қоңызы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Carabus hungaricus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Керемет  барылдауық қоңызы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Carabus imperialis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Геблер  барылдауық қоңызы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Carabus gebleri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Тамаша барылдауық қоңызы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Carabus excellens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Алтыншұңқырлы барылдауық қоңызы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Carabusclathratus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барылдауық қоңызы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Carabus iliensis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Кавказ   барылдауық қоңызы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Carabus caucasicus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 барылдауық қоңызы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Carabus constantinovi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Линдеманн барылдауық қоңызы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Carabus lindemanni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Лопатин барылдауық қоңызы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Carabus lopatini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Менетрие барылдауық қоңызы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Carabusmenetriesi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Мирошников барылдауық қоңызы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Carabus miroshnikovi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барылдауық қоңызы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Carabus michailovi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Әжімқанатты барылдауық қоңызы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Carabus rugipennis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Көмкерілген барылдауық қоңызы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Carabus marginalis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ҚР,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Мерекелікбарылдауық қоңызы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Poecilus festivus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Бытысқан барылдауық қоңызы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Carabusintricatus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Ридельбарылдауық қоңызы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Carabus riedeli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Сольский барылдауық қоңызы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Carabus solskyi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Жіңішкетөсті барылдауық қоңызы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Carabus constricticollis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Күлгін барылдауық қоңызы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Carabusviolaceus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Хике барылдауық қоңызы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Carabus hiekei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Шегірен барылдауық қоңызы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Carabuscoriaceus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Янковский   барылдауық қоңызы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Carabus janrowskii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 бала барылдауық қоңызы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Carabus puer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Бұғықоңыз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Lucanuscervus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ҚР,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Агабабян   зерқоңызы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Sphaerobothris aghababiani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Үлкентораңғы зерқоңызы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Capnodis militaris metallica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Гегард зерқоңызы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Sphenoptera geghardica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Тәкаппар зерқоңыз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Anthaxia superba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Қысқаденелі зерқоңыз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Anthaxia breviformis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Хнзорян   зерқоңызы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Sphenoptera khnzoriani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зерқоңыз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Acmaeoderella pellitula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 лай қоңызы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Rhantusincognitus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Кавказ отын кескіші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Xylosteus caucasicola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Күрең жыра қоңызы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Trechus infuscatu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Степанаван жыра қоңызы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Duvaliusstepanavanensis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Яценко–Хмелевский  жыра қоңызы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Duvalius yatsenkokhmelevskii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Еуропалық кнемизус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Cnemisus rufescens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Балқаш тамыр жегіш қоңызы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Dorcadion Balchashense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тамыр жегіш қоңыз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Dorcadion grande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Гангльбауэр тамыр жегіш қоңызы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Dorcadion ganglbaueri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Нүктелі қызыл қоңыз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Stethorus punctillum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Тянь-Шань қызыл қоңызы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Coccinella tianshanica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Чичерин летрус қоңызы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Lethrus tschitsherini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 рең қоңыз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Calosomainquisitor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Максимович қоңызы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Calosoma maximowiczi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Жұпариісті қоңызы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Calosomasycophanta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Семенов қоңызы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Callisthenes semenovi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  қанатты қоңыз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Callisthenes reticulates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Рейттер кузькасы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Anisoplia reitteriana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Ұраңқай жапырақ жегіш қоңызы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Chrysolina urjanchana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мүйізді қиқоңыз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Bolboceras armiger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Ершіктөс сыңармүйіз қоңыз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Mylabris sedilithorax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Балауса бұғы қоңыз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Dorcus parallelopipedus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Сүйелді омиас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Omias verruca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 шығыс саяқ қоңызы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Osmoderma barnabita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саяқ қоңыз  немесе балауыз- саяқ қоңыз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Osmodermaeremita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 саяқ қоңызы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Osmoderma opicum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шұбар шыбын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Gnorimus nobilis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Армян тозаң жегіш қоңызы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Isomira armena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тозаң жегіш қоңызы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Cteniopus persimilis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мешін  қоңыз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Dytiscuslatissimus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жалпақ  денелі қоңыз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Cucujus cinnaberinus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Қосжолақты поводень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Graphoderusbilineatus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Науашалы  ризод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Rhysodes sulcatus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ебелек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Ceruchus chrysomelinus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ебелек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Ceruchus lignarius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Галатея сәйгүлік қоңызы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Cephalota galatea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сәйгүлік қоңызы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Cicindela nox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Әжімді бізтұмсық қоңыз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Otiorrhynchus rugosus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Аракс жасырынбас қоңызы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Cryptocephalusaraxicola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Жүлгелі шырышжегіш  қоңыз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Chlaeniussulcicollis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Қабырғалы шырышжегіш қоңыз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Chlaeniuscostulatus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Төртжүлгелі шырышжегіш  қоңыз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Chlaeniusquadrisulcatus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Сүйірқанатты бізтұмсық  қоңыз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Euidosomus acuminatus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Рихтер  бізтұмсық  қоңызы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Cyclobaris richteri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Ғажайып бізтұмсық  қоңызы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Baris mirifica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стафилин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Emushirtus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Төртшұбар стефаноклеонус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Stephanocleonus tetragrammus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Агабабян  қаязы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Asias aghababiani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Альпі қаязы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Rosalia alpina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емен  қаязы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Cerambyxcerdo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Калашян   қаязы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Conizonia kalashiani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Кафан қаязы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Cortodera kaphanica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Келер қаязы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Purpuricenus kaehleri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Қырғызобия-қаязы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Kirgisobia bohnei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Казикопоран тамыркеміргіш қаязы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Dorcadion kasikoporanum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Қосжолақты тамыркеміргіш қаяз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Dorcadion bistriatum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Горбунов  тамыркеміргіш қаязы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Dorcadion gorbunovi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Севан тамыркеміргіш қаязы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Dorcadion semilucens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тамыркеміргіш қаяз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Dorcadion cineriferum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Севлич тамыркеміргіш қаязы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Dorcadion sevliczi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Коростелев   қаязы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Agapanthia korostelevi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Сабалақтөс қаяз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Tragosoma depsarium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Аспанрең қаяз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Rosalia coelestis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  қаязы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Phytoecia pici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қаязы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Ergater faber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Чичерин қаязы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Prionus tschitscherini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Кавказфараон қоңызы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Pharaonus caucasicus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Калашян филомессоры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Philomessor kalashiani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Қоснүктелі  хилокорус қоңызы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Chilocorus bipustulatus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Аракс заузақоңызы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Tanyproctus araxidis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Ведин заузақоңызы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Tanyproctus vedicus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Медведев заузақоңызы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Pseudopachydema medvedevi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Армян заузақоңызы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Glaphyrus calvaster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Кавказ заузақоңызы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Glaphyrus caucasicus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Рубенян заузақоңызы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Adoretus rubenyani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Армян қаратүс қоңызы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Armenohelops armeniacus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Богачев  қаратүс қоңызы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Ectromopsis bogatchevi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Ереван қаратүс қоңызы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Cylindronotus erivanus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Құылған қаратүс қоңыз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Entomogonus amandanus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Ордубад қаратүс қоңызы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Adelphinus ordubadensis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Семенов қаратүс қоңызы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Cyphostethe semenovi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денелі қаратүс қоңыз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Laena constricta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Аракс шыртылдағы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Cardiophorus araxicola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Қырқамұртты шыртылдақ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Ctenicera pectinicornis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Жалғаншөп шыртылдағы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Cardiophorus pseudo gramineus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Кішкентай шыртылдақ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Craspedostethus permodicus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Паррейс шыртылдағы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Alaus parreyssi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Сомхет шыртылдағы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Cardiophorus somcheticus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Әшекей шыртылдақ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Aeoloides figuratus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шыртылдақ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Drasterius atricapillus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Севан щипавкасы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Dyschirius sevanensis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 қанаттылар о</w:t>
            </w:r>
            <w:r>
              <w:rPr>
                <w:rFonts w:ascii="Times New Roman"/>
                <w:b/>
                <w:i w:val="false"/>
                <w:color w:val="000000"/>
                <w:sz w:val="20"/>
              </w:rPr>
              <w:t>тряд</w:t>
            </w:r>
            <w:r>
              <w:rPr>
                <w:rFonts w:ascii="Times New Roman"/>
                <w:b/>
                <w:i w:val="false"/>
                <w:color w:val="000000"/>
                <w:sz w:val="20"/>
              </w:rPr>
              <w:t>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Diptera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Бөгеті құмытысы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Atraphaxiola bogutensis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Түрлімүйізді псектросема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Psectrosema diversicornis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стефаниола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Stefaniola asiatica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Керемет стефаниола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Stefaniola lepidosa 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Жетілмеген эфедромия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Ephedromia debilopalpis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Қабыршаққанаттылар о</w:t>
            </w:r>
            <w:r>
              <w:rPr>
                <w:rFonts w:ascii="Times New Roman"/>
                <w:b/>
                <w:i w:val="false"/>
                <w:color w:val="000000"/>
                <w:sz w:val="20"/>
              </w:rPr>
              <w:t>тряд</w:t>
            </w:r>
            <w:r>
              <w:rPr>
                <w:rFonts w:ascii="Times New Roman"/>
                <w:b/>
                <w:i w:val="false"/>
                <w:color w:val="000000"/>
                <w:sz w:val="20"/>
              </w:rPr>
              <w:t>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Lepidoptera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Papilio alexanor orientalis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Алексанор, Вольдемар кіші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Papilio alexanor ssp. </w:t>
            </w:r>
            <w:r>
              <w:rPr>
                <w:rFonts w:ascii="Times New Roman"/>
                <w:b w:val="false"/>
                <w:i/>
                <w:color w:val="000000"/>
                <w:sz w:val="20"/>
              </w:rPr>
              <w:t>voldemar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Алкиной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Atrophaneura alcinous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Аполлон локсиас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Parnassiusloxiassssp</w:t>
            </w:r>
            <w:r>
              <w:rPr>
                <w:rFonts w:ascii="Times New Roman"/>
                <w:b w:val="false"/>
                <w:i/>
                <w:color w:val="000000"/>
                <w:sz w:val="20"/>
              </w:rPr>
              <w:t xml:space="preserve">. </w:t>
            </w:r>
            <w:r>
              <w:rPr>
                <w:rFonts w:ascii="Times New Roman"/>
                <w:b w:val="false"/>
                <w:i/>
                <w:color w:val="000000"/>
                <w:sz w:val="20"/>
              </w:rPr>
              <w:t>tashkorensis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аполлон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Parnassius apollo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 РФ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аполлон,Мерцбахер кіші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Parnassius </w:t>
            </w:r>
            <w:r>
              <w:rPr>
                <w:rFonts w:ascii="Times New Roman"/>
                <w:b w:val="false"/>
                <w:i/>
                <w:color w:val="000000"/>
                <w:sz w:val="20"/>
              </w:rPr>
              <w:t>apollossp. merzbacheri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Фельдер аполлоны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Parnassius felderi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аполлон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Parnassius mnemosine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Көкшіл аркте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Arcte coerula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Үкітәрізді астеропетес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Asteropetes noctuina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Ахине барқытша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Lopingaachine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Петербург барқытша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Lasiommatapetropolitana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Ютта барқытша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Oeneisjutta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Бедромиус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Parnassius boedromius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Боуденақ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Artogeia bowdeni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Қырантәрізді  бибазис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Bibasis aquilina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Прозерпин жынды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Proserpinusproserpina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 БР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Шырғанақ жынды көбелегі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Hyles hippophaes caucasica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Тораңғы жынды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Laothoe philerema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Сұрқай волнянка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Parocneria furva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Ұқсамайтын волнянка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Numenes disparilis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Алексискөгілдір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Glaucopsychealexis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Альконкөгілдір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Maculineaalcon</w:t>
            </w:r>
            <w:r>
              <w:rPr>
                <w:rFonts w:ascii="Times New Roman"/>
                <w:b w:val="false"/>
                <w:i/>
                <w:color w:val="000000"/>
                <w:sz w:val="20"/>
              </w:rPr>
              <w:t>(</w:t>
            </w:r>
            <w:r>
              <w:rPr>
                <w:rFonts w:ascii="Times New Roman"/>
                <w:b w:val="false"/>
                <w:i/>
                <w:color w:val="000000"/>
                <w:sz w:val="20"/>
              </w:rPr>
              <w:t>monticola</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Арғалыкөгілдір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Glaucopsyche argali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Арионкөгілдір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Maculinea arion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Бавия көгілдір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Scolitantides bavius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Давид көгілдір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Neolycaena davidi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Диана көгілдір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Neolysandra diana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Түйежоңышқа көгілдір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Polyommatus dorylas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Күнгей Кавказ көгілдір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Plebejus transcaucasicus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Мирмекида көгілдір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Aricia chinensis myrmecias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Жұпсыз көгілдір көбелек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Thersamonolycaena dispar rutila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Ореас көгілдір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Maslowskia oreas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Панопа  көгілдір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Palaeophilotes panope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Римн  көгілдір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Neolycaena rhymnus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Іңір көгілдір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Maculinea nausithous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Татьяна көгілдір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Otnjukovia tatjana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Телей көгілдір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Maculineateleius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Филипьев көгілдір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Maslowskia filipjevi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Қарарең көгілдір көбелек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Phengaris nausithous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Эроидес көгілдір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Polyommatuseroides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Дриада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Minois dryas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Аврорин  сары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Colias aurorina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Вискотт сары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Colias wiscotti draconis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 сары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Colias erschovi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Жасылрең сары көбелек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Colias chlorocoma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Ешкітал сары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Colias myrmidone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Шымтезек сары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Coliaspalaeno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Христоф сары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Colias christophi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зеринтия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Zerynthiapolyxena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Оңашаланған камптолома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Camptoloma interiorata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Бұйра кланис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Clanis undulosa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Кореана рафаэлис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Coreana raphaelis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Кочубей   ленталы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Catocala kotschubeji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Мольтрехт ленталы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Catocala moltrechti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Нага ленталы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Catocala nagioides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Кішкентай емен орден ленталы көбелегі  немесе кішкентай емен ленташысы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Catocalapromissa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Қызыл-күрең орден ленталы көбелегі  немесе алқызыл ленташысы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w:t>
            </w:r>
            <w:r>
              <w:rPr>
                <w:rFonts w:ascii="Times New Roman"/>
                <w:b w:val="false"/>
                <w:i/>
                <w:color w:val="000000"/>
                <w:sz w:val="20"/>
              </w:rPr>
              <w:t>а</w:t>
            </w:r>
            <w:r>
              <w:rPr>
                <w:rFonts w:ascii="Times New Roman"/>
                <w:b w:val="false"/>
                <w:i/>
                <w:color w:val="000000"/>
                <w:sz w:val="20"/>
              </w:rPr>
              <w:t>tocalasponsa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Жолақты тораңғы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Catocala optima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Дамонидес сәулелі көгілдір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Agrodiaetus damonides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Ереван сәулелі   көгілдір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Agrodiaetus eriwanensis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Губерт  сәулелі   көгілдір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Agrodiaetus huberti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Ифигения   сәулелі  көгілдір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Agrodiaetus iphigenia araratensis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Мегрин сәулелі  көгілдір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Agrodiaetus neglectus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Нина  сәулелі  көгілдір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Agrodiaetus ninae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Сураков   сәулелі  көгілдір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Agrodiaetus surakovi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 сәулелі  көгілдір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Agrodiaetus turcicus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Люцина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Hamearis lucina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Геб   кірекей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Ammobiotahebe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Моңғол кірекей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Pallarctia mongolica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Метелька кірекей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Rhyparioides metelkana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кірекей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Arctia villica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кірекей көбелек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Pericalliamatronula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Карелин сұрқай кірекей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Axiopoena karelini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Бүршікгүл көбелегі (металловидкасы)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Diachrysia zosimi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Алау түсті  микрозегрис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Microzegris pyrothoe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Ұқсас мимевземия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Mimeusemia persimilis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Мнемозина   немесе   қара  аполлон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Parnassiusmnemosine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Көкшіл көпкөз көбелек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Lycaenahelle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Қызғылт орден ленталы көбелегі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Catocala pacta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Алексанор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Papilio alexanor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Патриций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Parnassius patricius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Альпі інжурең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Clossianathore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Зенобий інжурең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Argynnis zenobia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Фрейя   інжурең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Clossiana freja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Фригг   інжурең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Clossianafrigga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Тобылғы алақоржыны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Neptis rivularis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 ала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Zygaena turchmena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Аветян   мүркөбелегі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Cidaria avetianae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   мүркөбелегі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Eupithecia alexandriana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Гамлет  мүркөбелегі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Eupithecia hamleti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Әдемі   мүркөбелек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Chariaspilatesformosaria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Кузнецов   мүркөбелегі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Ortholitha kuznet zovi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Сергей   мүркөбелегі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Eupithecia sergiana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Жебе  тәрізді мүркөбелек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Gagitodessagittata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Асқан розама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Rosama ornata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сатиры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Hipparchia statilinus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Айрықша секия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Seokia eximia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Шалғынның   барқыт түсті көбелегі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Coenonympha oedippus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Моңғол барқыт түсті көбелегі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Coenonympha mongolica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 серицині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Sericinus montela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Тышқан   тәрізді қоңыр көбелек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Arytrura musculus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Құйрықты сфекодина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Sphecodina caudata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тұт жібек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Bombyx mandarin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Қауырсынды хаймоптена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Cheimoptena pennigera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Асқан хетопрокта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Chaetoprocta superans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Тынық мұхит хетопроктасы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Chaetoprocta pacifica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Тоғай айдарлы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Paragluphisia oxiana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Романов червонецы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Tomares romanovi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Африка қара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Proterebia afra hyrca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Эфиопия қара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Erebia aethiops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Авриний дойбы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Euphydryas aurinia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Үлкендойбы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Euphydryasmaturna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Вединдойбы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Melitaea vedica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 дойбы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Brenthis ino schmitzi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ЭнеисЭлуэса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Oeneis elwesi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Энейс Мулла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Oeneis mulla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Эребия Киндерманна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Erebia kindermanni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Жарғаққанаттылар о</w:t>
            </w:r>
            <w:r>
              <w:rPr>
                <w:rFonts w:ascii="Times New Roman"/>
                <w:b/>
                <w:i w:val="false"/>
                <w:color w:val="000000"/>
                <w:sz w:val="20"/>
              </w:rPr>
              <w:t>тряд</w:t>
            </w:r>
            <w:r>
              <w:rPr>
                <w:rFonts w:ascii="Times New Roman"/>
                <w:b/>
                <w:i w:val="false"/>
                <w:color w:val="000000"/>
                <w:sz w:val="20"/>
              </w:rPr>
              <w:t>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Hymenoptera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Байкал маңы   абиясы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Abia semenoviana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Сарыбас  акантолида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Acantholyda flaviceps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Сарматаноплиус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Anoplius samariensis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Еділ аптерогинасы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Apterogyna volgensis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Жирен гоплит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Hoplitis (Megalosmia) fulva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Гуссаковский   зареясы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Zaraea gussakovskii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Жіңішкеаяқты клизодон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Clisodon gracilipes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лестифорусы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Lestiphorus oreophilus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лиометопумы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Liometopum orientalis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мегаксиела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Megaxyela gigantea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Мегахила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Megachile deseptoria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Ақбауыр металлинелла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Metallinella leucogastra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Жылтыр құмырсқа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Tetramorium levigatus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Джулия   құмырсқасы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Diplorhoptrum juliae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құмырсқа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Manica rubida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Махмал құмырсқасы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Cataglyphis machmal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Мүкіттіс құмырсқа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Crematogaster subdentata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Равазини   құмырсқасы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Myrmica ravasinii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Уссурийск ориентабиясы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Orientabia ergeria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Паразиттік оруссус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Orussus abietinus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Домалақ парарофитес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Pararophites orbinus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парнопес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Parnopes grandior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  плероневрасы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Pleroneura dahli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Қаралы прионикс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Prionyx macula lugens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Хаберхауэр приониксі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Prionyx haberhaueri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Жалтырбауыр проксилокопа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Proxylocopa (Ancylocopa) nitidiventris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Жирен-қызыл проксилокопа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Proxylocopa (Proxylocopa) rufa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Семенов псевдоклавеллариясы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Pseudoclavellaria semenovi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ағаш баларасы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Xylocopavalga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Балауыз баларасы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Apis cerana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Балсірі баларасы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Osmia cerinthides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Ұзынтіл балара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Tetralonia macroglossa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Шымырдене балара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Anthophora robusta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балара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Archianthidium pubescens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Түкті күмісрең балара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Dasypoda argentata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Күлгін ағаш баларасы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Xylocopa violacea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балара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Anthophora cinerea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Сұрқай  қанатты балара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Lithurge fuscipenne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сколиясы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Scolia hirta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сколия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Scolia maculata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  қанатты сфекс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Sphex flavipennis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Көмілген сфекс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Sphex funerarius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Шестаков сцелифроны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Sceliphron shestakovi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Қарааяқ харакопигус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Characopygus modestus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Торлы ценолида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Caenolyda reticulata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Армян түкті арасы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Bombus armeniacus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 РФ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Алагез түкті арасы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Bombus alagesianus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Дағыстан түкті арасы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Bombus daghestanicus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Жертүктіара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Bombus terrestris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Құбылмалы түкті 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Bombus proteus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Шалғынның түкті арасы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Bombus pratorum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 түкті арасы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Bombusmuscorum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Таңғаларлық түкті 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Bombus paradoxus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Порчинскийтүкті арасы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Bombus portshinskii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түкті 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Bombus unicus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түкті арасы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Bombus niveatus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түкті арасы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Bombus fragrans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Тонтәрізді түкті 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Bombus mastrucatus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Черскийтүкті арасы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Bombus czerskii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Қышыма түкті арасы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Bombus distinguendus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Шрэнктүкті арасы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Bombusschrenckii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Тақуа түкті 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Bombus anachoreta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  қанаттылар отряды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Diptera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ктырь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Satanas gigas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 ҚырР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Еревандық ктырь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Machimus erevanensis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Аршамүйіз құйрықтысы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Urocerus sah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Кузнецов мегалодонты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Megalodontes </w:t>
            </w:r>
            <w:r>
              <w:rPr>
                <w:rFonts w:ascii="Times New Roman"/>
                <w:b w:val="false"/>
                <w:i/>
                <w:color w:val="000000"/>
                <w:sz w:val="20"/>
              </w:rPr>
              <w:t>к</w:t>
            </w:r>
            <w:r>
              <w:rPr>
                <w:rFonts w:ascii="Times New Roman"/>
                <w:b w:val="false"/>
                <w:i/>
                <w:color w:val="000000"/>
                <w:sz w:val="20"/>
              </w:rPr>
              <w:t>uznetzovi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Полохрум арасы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Polochrum pamirepandum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Ұзынмұртты Мазарис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Masaris longicorni</w:t>
            </w:r>
            <w:r>
              <w:rPr>
                <w:rFonts w:ascii="Times New Roman"/>
                <w:b w:val="false"/>
                <w:i/>
                <w:color w:val="000000"/>
                <w:sz w:val="20"/>
              </w:rPr>
              <w: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Амазонка-россомирмекс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Rossomyrmex proformicarum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ОМЫРТҚАЛЫ</w:t>
            </w:r>
            <w:r>
              <w:rPr>
                <w:rFonts w:ascii="Times New Roman"/>
                <w:b/>
                <w:i w:val="false"/>
                <w:color w:val="000000"/>
                <w:sz w:val="20"/>
              </w:rPr>
              <w:t xml:space="preserve"> ЖАНУАРЛАР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Vertebrates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ОМЫРТҚАЛЫЛАР</w:t>
            </w:r>
            <w:r>
              <w:rPr>
                <w:rFonts w:ascii="Times New Roman"/>
                <w:b/>
                <w:i w:val="false"/>
                <w:color w:val="000000"/>
                <w:sz w:val="20"/>
              </w:rPr>
              <w:t xml:space="preserve"> Т</w:t>
            </w:r>
            <w:r>
              <w:rPr>
                <w:rFonts w:ascii="Times New Roman"/>
                <w:b/>
                <w:i w:val="false"/>
                <w:color w:val="000000"/>
                <w:sz w:val="20"/>
              </w:rPr>
              <w:t>ИП</w:t>
            </w:r>
            <w:r>
              <w:rPr>
                <w:rFonts w:ascii="Times New Roman"/>
                <w:b/>
                <w:i w:val="false"/>
                <w:color w:val="000000"/>
                <w:sz w:val="20"/>
              </w:rPr>
              <w:t xml:space="preserve">і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Vertebrata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ДӨҢГЕЛЕКАУЫЗДЫЛАР </w:t>
            </w:r>
            <w:r>
              <w:rPr>
                <w:rFonts w:ascii="Times New Roman"/>
                <w:b/>
                <w:i w:val="false"/>
                <w:color w:val="000000"/>
                <w:sz w:val="20"/>
              </w:rPr>
              <w:t xml:space="preserve">КЛАСЫ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Cyclostomata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Тілтіс (м</w:t>
            </w:r>
            <w:r>
              <w:rPr>
                <w:rFonts w:ascii="Times New Roman"/>
                <w:b/>
                <w:i w:val="false"/>
                <w:color w:val="000000"/>
                <w:sz w:val="20"/>
              </w:rPr>
              <w:t>иног</w:t>
            </w:r>
            <w:r>
              <w:rPr>
                <w:rFonts w:ascii="Times New Roman"/>
                <w:b/>
                <w:i w:val="false"/>
                <w:color w:val="000000"/>
                <w:sz w:val="20"/>
              </w:rPr>
              <w:t>а) тектестер отряды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Petromyzontiformes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тілтісі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Caspiomyzon wagneri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тілтісі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Petromyzon marinus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тілтісі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Lampetra fluviatilis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  тілтісі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Eudontomyzon mariae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СҮЙЕКТІ БАЛЫҚТАР </w:t>
            </w:r>
            <w:r>
              <w:rPr>
                <w:rFonts w:ascii="Times New Roman"/>
                <w:b/>
                <w:i w:val="false"/>
                <w:color w:val="000000"/>
                <w:sz w:val="20"/>
              </w:rPr>
              <w:t xml:space="preserve">КЛАСЫ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OSTEICHTHYES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Бекіре</w:t>
            </w:r>
            <w:r>
              <w:rPr>
                <w:rFonts w:ascii="Times New Roman"/>
                <w:b/>
                <w:i w:val="false"/>
                <w:color w:val="000000"/>
                <w:sz w:val="20"/>
              </w:rPr>
              <w:t>тәрізділеро</w:t>
            </w:r>
            <w:r>
              <w:rPr>
                <w:rFonts w:ascii="Times New Roman"/>
                <w:b/>
                <w:i w:val="false"/>
                <w:color w:val="000000"/>
                <w:sz w:val="20"/>
              </w:rPr>
              <w:t>тряд</w:t>
            </w:r>
            <w:r>
              <w:rPr>
                <w:rFonts w:ascii="Times New Roman"/>
                <w:b/>
                <w:i w:val="false"/>
                <w:color w:val="000000"/>
                <w:sz w:val="20"/>
              </w:rPr>
              <w:t>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Acipenseriformes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Азов  қортпасы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Huso huso maeoticus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Калуга (зейск-буреин популяциясы)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Huso dauricus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тасбекіресі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Pseudocaphirhynchus fedtschenkoi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Амур бекіресі (зейск-буреин популяциясы)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Acipenser schrencki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Атлантида бекіресі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Acipenser sturio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Сахалин бекіресі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Acipenser medirostris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бекіресі (Қазақстан Республикасы, Батыс Сібір және Байкал популяциялары)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Acipenser baerii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Сүйрік (Беларусь Республикасы  және Днепр, Дон, Кубань, Орал, Сура, Жоғарғы және Орталық Кама өзендері алабының популяциялары)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Acipenser ruthenus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Мекіре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Acipenser nudiventris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Майшабақтәрізділер отряды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Clupeiformes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Еділ майшабағы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Alosa kessleri volgensis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Атлантида финтасы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Alosa fallax fallax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Абрау тюлькасы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Clupeonella abrau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Албырт тәрізді балықтар отряды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Salmoniformes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Ақбалық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Stenodus leucichthys leucichthys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Ергежей валек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Prosopium coulteri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Арктика талмабалығы (Забайкалье популяциясы)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Salvelinus salpinus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Ишхан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Salmo ishchchan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ишхан (бахтак)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Salmo ischchan ischchan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Боджак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Salmo ischchan danilewskii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ишхан (бахтак)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Salmo ischchan aestivalis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Гегаркуни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Salmo ischchan gegarkuni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қиярбалық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Osmerus eperlanus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кумжа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Salmo trutta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кумжа (Балтық  және  Каспий кіші түрлері), Балтық кіші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Salmo trutta trutta</w:t>
            </w:r>
            <w:r>
              <w:rPr>
                <w:rFonts w:ascii="Times New Roman"/>
                <w:b w:val="false"/>
                <w:i w:val="false"/>
                <w:color w:val="000000"/>
                <w:sz w:val="20"/>
              </w:rPr>
              <w:t xml:space="preserve">, </w:t>
            </w:r>
            <w:r>
              <w:rPr>
                <w:rFonts w:ascii="Times New Roman"/>
                <w:b w:val="false"/>
                <w:i/>
                <w:color w:val="000000"/>
                <w:sz w:val="20"/>
              </w:rPr>
              <w:t>S.t.caspius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кумжа (Қара теңіз жәнеЭйзенам кіші түрлері), Қара теңіз кіші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Salmo trutta labrax</w:t>
            </w:r>
            <w:r>
              <w:rPr>
                <w:rFonts w:ascii="Times New Roman"/>
                <w:b w:val="false"/>
                <w:i w:val="false"/>
                <w:color w:val="000000"/>
                <w:sz w:val="20"/>
              </w:rPr>
              <w:t xml:space="preserve">, </w:t>
            </w:r>
            <w:r>
              <w:rPr>
                <w:rFonts w:ascii="Times New Roman"/>
                <w:b w:val="false"/>
                <w:i/>
                <w:color w:val="000000"/>
                <w:sz w:val="20"/>
              </w:rPr>
              <w:t>S.t.ezenami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Майқап (Обь өзені алабының популяциясы)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Brachymystax lenok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албырты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Salmo trutta aralensis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Атлантида албырты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Salmo salar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албырты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Salmo trutta caspius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 албырты (Шу өзені мен Онега көлі алабының популяциясын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Salmo salar morpha sebago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Микижа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Parasalmo mykiss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Нельма (Қазақстан Республикасы, Ресей Федерациясының Еуропалық бөлігі , Жайық өзені алабының популяциялары)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Stenodus leucichthys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Световидов ұзынқауырсынды палиясы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Salvethymus svetovidovi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Кішкентай ауызды палия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Salvelinus elgyticus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Переслав көкшұбар балығы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Coregonus albula pereslavicus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 (Волхов  және Баунтов)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Coregonus lavaretusbaeri, C.l.baunti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Таймень (Қазақстан Республикасы, Ресей Федерациясының еуропалық бөлігі , Полярлық және Орталық Жайық өзені популяциялары)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Hucho taimen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Сахалин таймені (Сахалин аралының популяциясы)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Parahucho perryi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Көлфорелі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Salmo trutta morpha lacustris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Бұлақфорелі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Salmo trutta morpha fario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Эйзенам  форелі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Salmo trutta ezenami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хариус (Беларусь Республикасы, Еділ және Жайық өзендері бастауы алабының популяциялары)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Thymallus thymallus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Тұқыбалықтәрізділер о</w:t>
            </w:r>
            <w:r>
              <w:rPr>
                <w:rFonts w:ascii="Times New Roman"/>
                <w:b/>
                <w:i w:val="false"/>
                <w:color w:val="000000"/>
                <w:sz w:val="20"/>
              </w:rPr>
              <w:t>тряд</w:t>
            </w:r>
            <w:r>
              <w:rPr>
                <w:rFonts w:ascii="Times New Roman"/>
                <w:b/>
                <w:i w:val="false"/>
                <w:color w:val="000000"/>
                <w:sz w:val="20"/>
              </w:rPr>
              <w:t>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Cypriniformes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амур (абориген популяциясы)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Mylopharyngodon piceus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Aрмян  тортасы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Armenian Roach, rutilus rutilus Chelkovnikovi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быстрянкасы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Alburnoides bipunctatus rossicus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Ойықтіс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Rutilus frisiifrisii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талма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Phoxinus percnurus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Майдақабыршақ сарықұйрық балық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Plagiognathops microlepis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Желтощек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Elopichthys bambusa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 тектес ақмарқа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Aspiolusius esocinus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ҚырР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ерін ақмарқа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Aspius aspius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Ыстықкөл   қара балығы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Schizothorax issykkuli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Ыстықкөл  жалаңаш  көкбасы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Diptychus </w:t>
            </w:r>
            <w:r>
              <w:rPr>
                <w:rFonts w:ascii="Times New Roman"/>
                <w:b w:val="false"/>
                <w:i/>
                <w:color w:val="000000"/>
                <w:sz w:val="20"/>
              </w:rPr>
              <w:t>d</w:t>
            </w:r>
            <w:r>
              <w:rPr>
                <w:rFonts w:ascii="Times New Roman"/>
                <w:b w:val="false"/>
                <w:i/>
                <w:color w:val="000000"/>
                <w:sz w:val="20"/>
              </w:rPr>
              <w:t>y</w:t>
            </w:r>
            <w:r>
              <w:rPr>
                <w:rFonts w:ascii="Times New Roman"/>
                <w:b w:val="false"/>
                <w:i/>
                <w:color w:val="000000"/>
                <w:sz w:val="20"/>
              </w:rPr>
              <w:t>b</w:t>
            </w:r>
            <w:r>
              <w:rPr>
                <w:rFonts w:ascii="Times New Roman"/>
                <w:b w:val="false"/>
                <w:i/>
                <w:color w:val="000000"/>
                <w:sz w:val="20"/>
              </w:rPr>
              <w:t xml:space="preserve">owskii </w:t>
            </w:r>
            <w:r>
              <w:rPr>
                <w:rFonts w:ascii="Times New Roman"/>
                <w:b w:val="false"/>
                <w:i/>
                <w:color w:val="000000"/>
                <w:sz w:val="20"/>
              </w:rPr>
              <w:t>l</w:t>
            </w:r>
            <w:r>
              <w:rPr>
                <w:rFonts w:ascii="Times New Roman"/>
                <w:b w:val="false"/>
                <w:i/>
                <w:color w:val="000000"/>
                <w:sz w:val="20"/>
              </w:rPr>
              <w:t>ansdelli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Kурин   теңгебалығы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Gobio persus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Rutilus frisii kutum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Амурдың қара табаны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Megalobrama terminalis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қара балығы  (Іле популяциясы)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Schizothorax argentatus pseudaksaiensis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 сүйірқанаты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Capoetobrama kuschakewitschi orientalis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ҚырР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Азия алтынтүстес шегіркөз балығы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Sabanejewia aurata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Тұрпа балық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Vimba vimba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Cеван храмулясы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Varicorhinus capoeta sevangi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Cеван қаязы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Barbus goctschaicus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қаяз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Barbus barbus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қаязы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Barbus brachycephalus brachycephalus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ҚырР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Днепр қаязы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Barbus barbus borysthenicus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қаязы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Barbus capito conocephalus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ҚырР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Азов-Қаратеңіз майбалығы (шемей)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Chalcalburnus chalcoides mento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Кавказ шырмабалығы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Sabanejewia caucasica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Жайынтәрізділер о</w:t>
            </w:r>
            <w:r>
              <w:rPr>
                <w:rFonts w:ascii="Times New Roman"/>
                <w:b/>
                <w:i w:val="false"/>
                <w:color w:val="000000"/>
                <w:sz w:val="20"/>
              </w:rPr>
              <w:t>тряд</w:t>
            </w:r>
            <w:r>
              <w:rPr>
                <w:rFonts w:ascii="Times New Roman"/>
                <w:b/>
                <w:i w:val="false"/>
                <w:color w:val="000000"/>
                <w:sz w:val="20"/>
              </w:rPr>
              <w:t>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Siluriformes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 жайыны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Silurus soldatovi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жайыны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Glyptosternum reticulatum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Алабұғатәрізділер о</w:t>
            </w:r>
            <w:r>
              <w:rPr>
                <w:rFonts w:ascii="Times New Roman"/>
                <w:b/>
                <w:i w:val="false"/>
                <w:color w:val="000000"/>
                <w:sz w:val="20"/>
              </w:rPr>
              <w:t>тряд</w:t>
            </w:r>
            <w:r>
              <w:rPr>
                <w:rFonts w:ascii="Times New Roman"/>
                <w:b/>
                <w:i w:val="false"/>
                <w:color w:val="000000"/>
                <w:sz w:val="20"/>
              </w:rPr>
              <w:t>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Perciformes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Беріш (Жайық өзені алабының популяциясы)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Stizostedion volgensis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алабұғасы, ауха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Siniperca chua-tsi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алабұғасы (Балқаш-Іле популяциясы)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Perca schrenki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Скорпен</w:t>
            </w:r>
            <w:r>
              <w:rPr>
                <w:rFonts w:ascii="Times New Roman"/>
                <w:b/>
                <w:i w:val="false"/>
                <w:color w:val="000000"/>
                <w:sz w:val="20"/>
              </w:rPr>
              <w:t>тәрізділер отряды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Scorpaeniformes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тас тасалағыш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Cottus gobio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Шатқалдық тас тасалағыш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Cottus jaxartensis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Нәлімтәрізділер отряды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Gadiformes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Кильдин нәлімі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Gadus morhua kildinensis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ҚОСМЕКЕНДІЛЕР </w:t>
            </w:r>
            <w:r>
              <w:rPr>
                <w:rFonts w:ascii="Times New Roman"/>
                <w:b/>
                <w:i w:val="false"/>
                <w:color w:val="000000"/>
                <w:sz w:val="20"/>
              </w:rPr>
              <w:t>КЛАСЫ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AMPHIBIA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Құйрықтылар о</w:t>
            </w:r>
            <w:r>
              <w:rPr>
                <w:rFonts w:ascii="Times New Roman"/>
                <w:b/>
                <w:i w:val="false"/>
                <w:color w:val="000000"/>
                <w:sz w:val="20"/>
              </w:rPr>
              <w:t>тряд</w:t>
            </w:r>
            <w:r>
              <w:rPr>
                <w:rFonts w:ascii="Times New Roman"/>
                <w:b/>
                <w:i w:val="false"/>
                <w:color w:val="000000"/>
                <w:sz w:val="20"/>
              </w:rPr>
              <w:t>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Caudata (=Urodela)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Жетісу бақатісі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Ranodon sibiricus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Жалды тритон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Triturus cristatus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Карелин тритоны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Triturus karelinii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Уссурия тырнақты тритоны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Onychodactylus fischeri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Азия тритоны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Triturus vittatus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Ланц кәдімгі тритоны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Triturus vulgaris lantzi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Азия тритоны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Ommatotriton ophryticus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Құйрықсыздар о</w:t>
            </w:r>
            <w:r>
              <w:rPr>
                <w:rFonts w:ascii="Times New Roman"/>
                <w:b/>
                <w:i w:val="false"/>
                <w:color w:val="000000"/>
                <w:sz w:val="20"/>
              </w:rPr>
              <w:t>тряд</w:t>
            </w:r>
            <w:r>
              <w:rPr>
                <w:rFonts w:ascii="Times New Roman"/>
                <w:b/>
                <w:i w:val="false"/>
                <w:color w:val="000000"/>
                <w:sz w:val="20"/>
              </w:rPr>
              <w:t>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Anura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Даната құрбақасы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Bufo danatensis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құрбақа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Bufo viridis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Кавказ құрбақасы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Bufo verrucosissimus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Камыс құрбақасы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Bufo calamita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Кавказ крестовкасы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Pelodytes caucasicus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бақасы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Rana amurensis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бақасы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Rana asiatica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Сирия тарбақасы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Pelobates syriacus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БАУЫРЫМЕН ЖОРҒАЛАУШЫЛАР </w:t>
            </w:r>
            <w:r>
              <w:rPr>
                <w:rFonts w:ascii="Times New Roman"/>
                <w:b/>
                <w:i w:val="false"/>
                <w:color w:val="000000"/>
                <w:sz w:val="20"/>
              </w:rPr>
              <w:t xml:space="preserve">КЛАСЫ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REPTILIA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Тасбақалар</w:t>
            </w:r>
            <w:r>
              <w:rPr>
                <w:rFonts w:ascii="Times New Roman"/>
                <w:b/>
                <w:i w:val="false"/>
                <w:color w:val="000000"/>
                <w:sz w:val="20"/>
              </w:rPr>
              <w:t>о</w:t>
            </w:r>
            <w:r>
              <w:rPr>
                <w:rFonts w:ascii="Times New Roman"/>
                <w:b/>
                <w:i w:val="false"/>
                <w:color w:val="000000"/>
                <w:sz w:val="20"/>
              </w:rPr>
              <w:t>тряд</w:t>
            </w:r>
            <w:r>
              <w:rPr>
                <w:rFonts w:ascii="Times New Roman"/>
                <w:b/>
                <w:i w:val="false"/>
                <w:color w:val="000000"/>
                <w:sz w:val="20"/>
              </w:rPr>
              <w:t>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Testudines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 тасбақасы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Emys orbicularis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 Шығыс тасбақасы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Trionyx sinensis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Жерорта теңізі тасбақасы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Testudo graeca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Азия тасбақасы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Agrionemys horsfieldi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Қабыршақтылар о</w:t>
            </w:r>
            <w:r>
              <w:rPr>
                <w:rFonts w:ascii="Times New Roman"/>
                <w:b/>
                <w:i w:val="false"/>
                <w:color w:val="000000"/>
                <w:sz w:val="20"/>
              </w:rPr>
              <w:t>тряд</w:t>
            </w:r>
            <w:r>
              <w:rPr>
                <w:rFonts w:ascii="Times New Roman"/>
                <w:b/>
                <w:i w:val="false"/>
                <w:color w:val="000000"/>
                <w:sz w:val="20"/>
              </w:rPr>
              <w:t>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Squamata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Кесірткелер</w:t>
            </w:r>
            <w:r>
              <w:rPr>
                <w:rFonts w:ascii="Times New Roman"/>
                <w:b/>
                <w:i w:val="false"/>
                <w:color w:val="000000"/>
                <w:sz w:val="20"/>
              </w:rPr>
              <w:t xml:space="preserve"> кіші отряды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Sauria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Алабажақ кесіртке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Varanus griseus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ҚыР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жармасқы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Cyrtopodion russowi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Шіңкілдек жармасқы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Alsophylax pipiens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Чернов жалаңкөзі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Ablepharus chernovi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Ұзынаяқ сцинк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Eumeces schneideri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Сарыбауыр кесіртке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Ophisaurus apodus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Сарыбауыр  кесіртке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Pseudopus apodus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Күнгей Кавказ  батбат кесірткесі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Phrynocephalus horvathi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батбат кесірткесі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Phrynocephalus melanurus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батбат кесіртке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Phrynocephalus versicolor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Саид-Алиев   батбат кесірткесі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Phrynocephalussaidalievi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жылан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Coronella austriaca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Азия  мабуясы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Trachylepis septemtaeniata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 Шығыс сцинкі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Eumeces latiscutatus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Шнайдер ұзынсирақты сцинкі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Novoe</w:t>
            </w:r>
            <w:r>
              <w:rPr>
                <w:rFonts w:ascii="Times New Roman"/>
                <w:b w:val="false"/>
                <w:i/>
                <w:color w:val="000000"/>
                <w:sz w:val="20"/>
              </w:rPr>
              <w:t xml:space="preserve">umeces </w:t>
            </w:r>
            <w:r>
              <w:rPr>
                <w:rFonts w:ascii="Times New Roman"/>
                <w:b w:val="false"/>
                <w:i/>
                <w:color w:val="000000"/>
                <w:sz w:val="20"/>
              </w:rPr>
              <w:t>s</w:t>
            </w:r>
            <w:r>
              <w:rPr>
                <w:rFonts w:ascii="Times New Roman"/>
                <w:b w:val="false"/>
                <w:i/>
                <w:color w:val="000000"/>
                <w:sz w:val="20"/>
              </w:rPr>
              <w:t>chneideri</w:t>
            </w:r>
            <w:r>
              <w:rPr>
                <w:rFonts w:ascii="Times New Roman"/>
                <w:b w:val="false"/>
                <w:i/>
                <w:color w:val="000000"/>
                <w:sz w:val="20"/>
              </w:rPr>
              <w:t xml:space="preserve"> princeps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Ақбауыр кесіртке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Darevskia unisexualis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Күнгей Кавказ түсті  кесіртке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Eremias arguta transcaucasica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Күнгей Кавказ  кесірткесі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Eremias pleskei </w:t>
            </w:r>
            <w:r>
              <w:rPr>
                <w:rFonts w:ascii="Times New Roman"/>
                <w:b w:val="false"/>
                <w:i/>
                <w:color w:val="000000"/>
                <w:sz w:val="20"/>
              </w:rPr>
              <w:t>Bedriaga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  кесірткесі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Darevskia praticola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Азия кесірткесі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Parvilacerta parva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Барбур кесірткесі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Eremias argus barbouri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көз кесіртке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Eremias multiocellata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 кесірткесі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Darevskia dahli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Пржевальский  кесірткесі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Eremias przewalskii tuvensis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Ростомбеков кесірткесі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Darevskia rostombekovi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кесіртке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Lacerta media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кесіртке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Eremias vermiculata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Жыландар кіші отряды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Serpentes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Aрмян тау-дала сұржыланы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Vipera (Pelias) eriwanensis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Армян сұржыланы  немесе Радде сұржыланы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Vipera (Montivipera) raddei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Даревский сұржыланы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Vipera (Pelias) darevskii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Динник сұржыланы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Vipera dinniki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Казнаков сұржыланы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Vipera kaznakovi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Никольский   сұржыланы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Vipera nikolskii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Ренард сұржыланы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Vipera ursini ssp. </w:t>
            </w:r>
            <w:r>
              <w:rPr>
                <w:rFonts w:ascii="Times New Roman"/>
                <w:b w:val="false"/>
                <w:i/>
                <w:color w:val="000000"/>
                <w:sz w:val="20"/>
              </w:rPr>
              <w:t>renardi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Қарасұр жылан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Vipera lebetin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динодоны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Dinodon orientale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Қызылбелдік динодоны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Dinodon rufozonatum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Күнгей Кавказ әбжыланы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Zamenis hohenackeri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Мысық жылан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Telescopus fallax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Kавказ мысық жыланы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Telescopus fallax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Парсыжалған циклофисі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Pseudocyclophis persicus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Сарықұрсақ әбжылан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Coluber caspius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Күнгей Кавказ әбжыланы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Elaphe hohenackeri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Қызылжолақ абжылан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Coluber rhodorhachis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Жолақты әбжылан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Coluber spinalis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құйрық әбжылан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Elaphe taeniura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Elaphe longissima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 әбжыланы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Elaphe japonica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Теңбіл   немесе Диадемалық   әбжылан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Spalerosophis diadema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айдаһары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Eryx jaculus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айдаһары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Eryx tataricus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Сатунин  қарабас ринхокаламусы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Rhynchocalamus melanocephalus satunini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ҚҰСТАР </w:t>
            </w:r>
            <w:r>
              <w:rPr>
                <w:rFonts w:ascii="Times New Roman"/>
                <w:b/>
                <w:i w:val="false"/>
                <w:color w:val="000000"/>
                <w:sz w:val="20"/>
              </w:rPr>
              <w:t>КЛАСЫ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AVES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Маймаққазтәрізділер отряды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Gaviiformes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Қаражемсаулы  маймаққаз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Gavia arctica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ҚырР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қаражемсаулы   маймаққаз (Орталық Еуропа  популяциясы)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Gavia arctica arctica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Ақтұмсық маймаққаз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Gavia adamsii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Түтіктұмсықтылар о</w:t>
            </w:r>
            <w:r>
              <w:rPr>
                <w:rFonts w:ascii="Times New Roman"/>
                <w:b/>
                <w:i w:val="false"/>
                <w:color w:val="000000"/>
                <w:sz w:val="20"/>
              </w:rPr>
              <w:t>тряд</w:t>
            </w:r>
            <w:r>
              <w:rPr>
                <w:rFonts w:ascii="Times New Roman"/>
                <w:b/>
                <w:i w:val="false"/>
                <w:color w:val="000000"/>
                <w:sz w:val="20"/>
              </w:rPr>
              <w:t>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Procellariiformes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Ақжоталы дауылпаз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Diomedea albatrus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Шұбартұмсықты дауылпаз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Calonectris leucomelas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качурка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Oceanodroma monorhis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Ескекаяқтылар о</w:t>
            </w:r>
            <w:r>
              <w:rPr>
                <w:rFonts w:ascii="Times New Roman"/>
                <w:b/>
                <w:i w:val="false"/>
                <w:color w:val="000000"/>
                <w:sz w:val="20"/>
              </w:rPr>
              <w:t>тряд</w:t>
            </w:r>
            <w:r>
              <w:rPr>
                <w:rFonts w:ascii="Times New Roman"/>
                <w:b/>
                <w:i w:val="false"/>
                <w:color w:val="000000"/>
                <w:sz w:val="20"/>
              </w:rPr>
              <w:t>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Pelecaniformes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Үлкен   суқұзғын, great cormorant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Phalacrocorax carbo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суқұзғын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Phalacrocorax pygmaeus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 ҚырР,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суқұзғын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Phalacrocorax aristotelis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Бұйра бірқазан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Pelecanus crispus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 ҚР, ҚырР, РФ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Қызғылт бірқазан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Pelecanus onocrotalus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 ҚР, ҚырР, РФ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Сұқсыртәрізділер отряды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Podicipediformes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Сұртұмсықты сұқсыр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Podiceps grisegena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 БР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Дегелектәрізділер о</w:t>
            </w:r>
            <w:r>
              <w:rPr>
                <w:rFonts w:ascii="Times New Roman"/>
                <w:b/>
                <w:i w:val="false"/>
                <w:color w:val="000000"/>
                <w:sz w:val="20"/>
              </w:rPr>
              <w:t>тряд</w:t>
            </w:r>
            <w:r>
              <w:rPr>
                <w:rFonts w:ascii="Times New Roman"/>
                <w:b/>
                <w:i w:val="false"/>
                <w:color w:val="000000"/>
                <w:sz w:val="20"/>
              </w:rPr>
              <w:t>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Ciconiiformes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дегелек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Ciconia ciconia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ақ дегелегі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Ciconia ciconia asiatica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 Шығыс дегелегі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Ciconia boyciana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дегелек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Ciconia nigra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 БР, ҚырР, РФ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әупілдек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Botaurus stellaris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көлбұқа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Ixobrychus minutus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Қызылаяқ тырнақұтан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Nipponia nippon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Plegadis falcinellus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АР,ҚР, РФ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Бақылдақ құтан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Nycticorax nycticorax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Жалбағай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Platalea leucorodia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АР,ҚР, ҚырР, РФ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Кішкене аққұтан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Egretta garzetta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Ақорташа құтан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Egretta intermedia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Мысыр құтаны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Bubulcus ibis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құтан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Ardeola ralloides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Сарытұмсық құтан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Egretta eulophotes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Қарабауыр бұлдырық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Pterocles orientalis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 ҚР, ҚырР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Қоқиқаз</w:t>
            </w:r>
            <w:r>
              <w:rPr>
                <w:rFonts w:ascii="Times New Roman"/>
                <w:b/>
                <w:i w:val="false"/>
                <w:color w:val="000000"/>
                <w:sz w:val="20"/>
              </w:rPr>
              <w:t>тәрізділер отряды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Phoenicopteriformes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қоқиқаз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Phoenicopterus roseus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 ҚР, ҚырР, РФ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Қазтәрізділер отряды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Anseriformes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Алакөз қарала үйрек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Aythya nyroca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 БР, ҚырР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Ақмаңдай қаз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Anser albifrons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Ақмойын қаз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Philacte canagica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Маңқақаз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Eulabeia indica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Шиқылдақ қаз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Anser erythropus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 ҚР, РФ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Шиқылдақ қаз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Anser erythropus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Қутұмсық қаз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Cygnopsis cygnoides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қаз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Anser anser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қарашақазы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Branta nigricans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 Алеут қарашақазы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Branta canadensis leucopareia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Қызылжемсаулы қарашақаз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Rufibrenta ruficollis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РФ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Қызылжемсаулы қарашақаз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Branta ruficollis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Атлантида қарашақазы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Branta bernicla hrota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Клоктун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Anas formosa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бейнеарық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Mergus merganser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Ұзынтұмсықты бейнеарық(орташа)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Mergus serrator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ҚырР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Қабыршақ бейнеарық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Mergus squamatus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аққуы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Cygnus columbianus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аққу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Cygnus bewickii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АР,ҚР, РФ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Сұңқылдақ аққу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Cygnus cygnus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 ҚР, ҚырР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Сыбырлақ аққу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Cygnus olor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Mergellus albellus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үйрек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Aix galericulata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Мәрмәр шүрегей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Marmaronetta angustirostris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Бэр сүңгуір үйрегі (қарала үйрек)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Aythya baeri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Алакөз сүңгуір үйрегі (алакөз қарала үйрек)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Aythya nyroca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ҚР,РФ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тұрпан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Melan</w:t>
            </w:r>
            <w:r>
              <w:rPr>
                <w:rFonts w:ascii="Times New Roman"/>
                <w:b w:val="false"/>
                <w:i/>
                <w:color w:val="000000"/>
                <w:sz w:val="20"/>
              </w:rPr>
              <w:t>i</w:t>
            </w:r>
            <w:r>
              <w:rPr>
                <w:rFonts w:ascii="Times New Roman"/>
                <w:b w:val="false"/>
                <w:i/>
                <w:color w:val="000000"/>
                <w:sz w:val="20"/>
              </w:rPr>
              <w:t>tta fu</w:t>
            </w:r>
            <w:r>
              <w:rPr>
                <w:rFonts w:ascii="Times New Roman"/>
                <w:b w:val="false"/>
                <w:i/>
                <w:color w:val="000000"/>
                <w:sz w:val="20"/>
              </w:rPr>
              <w:t>s</w:t>
            </w:r>
            <w:r>
              <w:rPr>
                <w:rFonts w:ascii="Times New Roman"/>
                <w:b w:val="false"/>
                <w:i/>
                <w:color w:val="000000"/>
                <w:sz w:val="20"/>
              </w:rPr>
              <w:t>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Отүйрек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Tadorna ferruginea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Айдарлы сарала қаз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Tadorna cristata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Сарала  қаз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Tadorna tadorna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 үйрек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Oxyura leucocephala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 ҚР,РФ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тұрпан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Melanitta fusca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Қошқар тұмсық тұрпан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Mellanitta deglandi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Мәрмәр шүрегей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Anas angustirostris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РФ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Бізқұйрық үйрек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Anas acuta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Жалпақтұмсық үйрек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Anas clypeata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Сұңқар</w:t>
            </w:r>
            <w:r>
              <w:rPr>
                <w:rFonts w:ascii="Times New Roman"/>
                <w:b/>
                <w:i w:val="false"/>
                <w:color w:val="000000"/>
                <w:sz w:val="20"/>
              </w:rPr>
              <w:t>тәрізділер отряды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Falconiformes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Ителгі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Falco cherrug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АР,ҚР, ҚырР, РФ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 құмай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Gyps fulvus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 ҚыР,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Бүркіт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Aquila chrysaetos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 БР, ҚР, ҚырР,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Сақалтай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Gypaetus barbatus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 ҚР, ҚырР,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Тазқара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Aegypius monachus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 ҚырР, РФ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Тұрымтай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Falco columbarius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 БР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Жыланшы қыран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Circaetus gallicus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 БР, ҚР,ҚырР, РФ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Бөктергі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Falco vespertinus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 БР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кезқұйрық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Milvus milvus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 БР,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кезқұйрық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Milvus migrans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Ақсұңқар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Falco rusticolus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ҚырР,РФ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(Гималай) құмайы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Gyps himalayensis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ҚырР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Buteo rufinus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 ақсары ителгісі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Circus pygargus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 ақсары  ителгісі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Circus cyaneus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ақсары ителгісі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Circus macrourus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 ҚырР,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Қарақұс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Aquila heliaca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 ҚР, ҚыР,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қыраны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Aquila rapax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ҚырР,РФ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қыран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Spizaetus nipalensis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Бақалтақ қыран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Hieraaetus pennatus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 БР, ҚР, ҚырР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Ақбас   субүркіт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Haliaeetus leucocephalus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Ақиық  субүркіт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Haliaeetus pelagicus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Аққұйрық субүркіт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Haliaeetus albicilla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 БР, ҚР, ҚырР,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Ұзынқұйрық субүркіт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Haliaeetus leucoryphus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ҚырР,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Қаршыға қыран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Hieraaetus fasciatus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Шаңқылдақ қыран (Беларусь Республикасы, Ресей Федерациясының Еуропалық бөлігіжәне Қиыр Шығыс популяциялары)</w:t>
            </w:r>
          </w:p>
          <w:p>
            <w:pPr>
              <w:spacing w:after="20"/>
              <w:ind w:left="20"/>
              <w:jc w:val="both"/>
            </w:pPr>
            <w:r>
              <w:rPr>
                <w:rFonts w:ascii="Times New Roman"/>
                <w:b w:val="false"/>
                <w:i w:val="false"/>
                <w:color w:val="000000"/>
                <w:sz w:val="20"/>
              </w:rPr>
              <w:t>
Шаңқылдақ қыран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Aquila clanga</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color w:val="000000"/>
                <w:sz w:val="20"/>
              </w:rPr>
              <w:t>Aquila clanga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РФ </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АР, БР, ҚырР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шаңқылдақ қыран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Aquila pomarina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 БР, РФ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күйкентай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Falco tinnunculus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күйкентайы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Falco naumanni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 үйрек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Oxyura leucocephala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Лашын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Falco peregrinus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 БР, ҚР, ҚырР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Жамансары қаршыға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Butastur indicus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Ақбас құмай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Gyps fulvus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Балықшы тұйғын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Pandion haliaetus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 БР, ҚР, ҚырР, РФ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Жерорта теңізі  сұңқары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Falco biarmicus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Сарыбас  сұңқар, бидайық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Falco pelegrinoides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бүркіті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Aquila nipalensis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күйкентайы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Falco naumanni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Neophron percnopterus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 ҚР, ҚырР,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Қаршыға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Accipiter gentilis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Еуропалық мықи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Accipiter brevipes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 РФ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мықиы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Accipiter badius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Жағалтай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Falco subbuteo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Falco pelegrinoides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Тауықтәрізділер о</w:t>
            </w:r>
            <w:r>
              <w:rPr>
                <w:rFonts w:ascii="Times New Roman"/>
                <w:b/>
                <w:i w:val="false"/>
                <w:color w:val="000000"/>
                <w:sz w:val="20"/>
              </w:rPr>
              <w:t>тряд</w:t>
            </w:r>
            <w:r>
              <w:rPr>
                <w:rFonts w:ascii="Times New Roman"/>
                <w:b/>
                <w:i w:val="false"/>
                <w:color w:val="000000"/>
                <w:sz w:val="20"/>
              </w:rPr>
              <w:t>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Galliformes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Түлейшіл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Falcipennis falcipennis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Күнгей Кавказ қырғауылы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Phasianus colchicus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Lyrurus tetrix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Кавказ құры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Tetrao mlokosiewiczi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ұлары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Tetraogallus caspius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шіл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Lagopus lagopus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Ресей ақ шілі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Lagopus lagopus rossicus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Маньчжурия  сақалды шілі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Perdix dauurica suschkini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 шілі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Ammoperdix griseogularis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Кавказ құры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Lyrurus mlokosiewiczi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Бұлдырық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Francolinus francolinus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ұлары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Tetraogallus altaicus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Тырнатәрізділер о</w:t>
            </w:r>
            <w:r>
              <w:rPr>
                <w:rFonts w:ascii="Times New Roman"/>
                <w:b/>
                <w:i w:val="false"/>
                <w:color w:val="000000"/>
                <w:sz w:val="20"/>
              </w:rPr>
              <w:t>тряд</w:t>
            </w:r>
            <w:r>
              <w:rPr>
                <w:rFonts w:ascii="Times New Roman"/>
                <w:b/>
                <w:i w:val="false"/>
                <w:color w:val="000000"/>
                <w:sz w:val="20"/>
              </w:rPr>
              <w:t>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Gruiformes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Жекдуадақ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Chlamydotis undulata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Европа дуадағы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Otis tarda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 ҚР, РФ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Жорғадуадақ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Chlamydotis undulata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Даур тырнасы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Grus vipio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Тазтырна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Grus grus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 БР,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тырна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Grus monacha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 тырнасы (уссуриялық)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Grus japonensis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 тырна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Anthropoides virgo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ҚырР,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қызылқасқа сутартар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Gallicrex cinerea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Шәукілдек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Crex crex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 БР,ҚырР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 тырна (красавка)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Anthropoides virgo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Аққанат сутартар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Porzana exquisita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Қызылаяқ сутартар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Porzana fusca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сутартар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Porzana parva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Ақтырна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Grus leucogeranus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Безгелдек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Tetrax tetrax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 ҚР, ҚырР, РФ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Кеңмаңдай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Porphyrio porphyrio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 ҚР, РФ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Татреңдертәріздестер о</w:t>
            </w:r>
            <w:r>
              <w:rPr>
                <w:rFonts w:ascii="Times New Roman"/>
                <w:b/>
                <w:i w:val="false"/>
                <w:color w:val="000000"/>
                <w:sz w:val="20"/>
              </w:rPr>
              <w:t>тряд</w:t>
            </w:r>
            <w:r>
              <w:rPr>
                <w:rFonts w:ascii="Times New Roman"/>
                <w:b/>
                <w:i w:val="false"/>
                <w:color w:val="000000"/>
                <w:sz w:val="20"/>
              </w:rPr>
              <w:t>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Charadriiformes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Тырду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Burhinusoedicnemus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ҚырР,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 тауқұдыреті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Gallinago hardwickii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шағала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Pagophila eburnea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Аққұйрық қызғыш құс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Chettusia leucura</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Vanellochettusia leucura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Азиялық тауқұдырет  түрлес шырғалақ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Limnodromussemipalmatus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РФ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шырғалақ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Limosalimosa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 БР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Қарғыбау шүрілдек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Charadriushiaticula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Шаушалшық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Lymnocryptesminimus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Gallinagomedia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 БР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Сарыжемсау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Tryngitessubruficollis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шүрілдегі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Charadrius asiaticus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шүрілдегі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Charadrius alexandrinus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Жуантұмсық шүрілдек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Charadrius leschenaultii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Уссурия шүрілдегі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Charadrius placidus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Қызылаяқ говорушка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Rissa brevirostris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Алеут  (Камчатка) қарқылдағы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Sterna aleutica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Ақжақты қарқылдақ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Chlidonias hybrida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қарқылдақ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Sterna albifrons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Шағалатұмсық қарқылдақ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Sterna nilotica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Chettusiagregaria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 ҚР, ҚырР,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балшықшы (Армения Республикасы, Беларусь Республикасы, Ресей Федерациясының Еуропалық бөлігінің оңтүстік жәнеорта белдеуі популяциялары)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Numenius arquata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 РФ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балшықшы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Numenius arquata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 Шығыс балшықшысы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Numenius madagascariensis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балшықшы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Numenius phaeopus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Жұқатұмсық  балшықшы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Numenius tenuirostris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ҚР,ҚырР,РФ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балшықшы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Numenius minutus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Қарала шалшықшы (Беларусь Республикасы, Ресей Федерациясы Еуропалық бөлігінің және Қиыр Шығыс популяциялары)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Haematopus ostralegus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 РФ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Қарала шалшықшы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Haematopus ostralegus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Eurynorhynchus pygmeus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Мородунка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Xenus cinereus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Камчатка берингий құмдауығы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Calidris ptilocnemis kurilensis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Поручейник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Tringa stagnatilis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ұзынтұмсық тығыршығы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Brachyramphus marmoratus perdix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Қысқатұмсық тығыршық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Brachyramphus brevirostris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Алтынтүстес татрең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Pluvialis apricaria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Алтынтүстес оңтүстік татреңі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Pluvialis apricaria apricaria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Орақтұмсық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Ibidorhyncha struthersii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ҚырР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старик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Synthliboramphus wumizusume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 қаншыр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Glareola pratincola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қаншыры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Glareola nordmanni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АР,ҚырР,РФ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Күржікей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Philomachus pugnax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балшықшы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Tringa nebularia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 балшықшы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Tringa guttifer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Қызылсирақ шалшықшы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Himantopus himantopus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 РФ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өгізшағала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Larus ichthyaetus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ҚырР, РФ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Армян шағаласы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Larus armenicus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шағаласы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Larus relictus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шағала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Larus minutus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Қарамойнақ шағала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Larus saundersi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РФ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Көкшіл шағала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Larus canus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қарқылдақ шағала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Hydroprogne caspia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Қаратамақ шіл (Балтық және  Сахалин кіші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Calidris alpina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Бізтұмсық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Recurvirostra avosetta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Бізтұмсық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Ecurvirostra avosetta </w:t>
            </w:r>
            <w:r>
              <w:rPr>
                <w:rFonts w:ascii="Times New Roman"/>
                <w:b w:val="false"/>
                <w:i/>
                <w:color w:val="000000"/>
                <w:sz w:val="20"/>
              </w:rPr>
              <w:t>Linnaeus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Бұлдырықтәрізділер о</w:t>
            </w:r>
            <w:r>
              <w:rPr>
                <w:rFonts w:ascii="Times New Roman"/>
                <w:b/>
                <w:i w:val="false"/>
                <w:color w:val="000000"/>
                <w:sz w:val="20"/>
              </w:rPr>
              <w:t>тряд</w:t>
            </w:r>
            <w:r>
              <w:rPr>
                <w:rFonts w:ascii="Times New Roman"/>
                <w:b/>
                <w:i w:val="false"/>
                <w:color w:val="000000"/>
                <w:sz w:val="20"/>
              </w:rPr>
              <w:t>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Pteroclidiformes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Ақбауыр бұлдырық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Pterocles alchata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ҚырР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Syrrhaptes paradoxus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ҚырР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Кептертәрізділер о</w:t>
            </w:r>
            <w:r>
              <w:rPr>
                <w:rFonts w:ascii="Times New Roman"/>
                <w:b/>
                <w:i w:val="false"/>
                <w:color w:val="000000"/>
                <w:sz w:val="20"/>
              </w:rPr>
              <w:t>тряд</w:t>
            </w:r>
            <w:r>
              <w:rPr>
                <w:rFonts w:ascii="Times New Roman"/>
                <w:b/>
                <w:i w:val="false"/>
                <w:color w:val="000000"/>
                <w:sz w:val="20"/>
              </w:rPr>
              <w:t>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Columbiformes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Ақтөс кептер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Columba leuconota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кептер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Columba eversmanni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ҚырР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Жапалақтәрізділер о</w:t>
            </w:r>
            <w:r>
              <w:rPr>
                <w:rFonts w:ascii="Times New Roman"/>
                <w:b/>
                <w:i w:val="false"/>
                <w:color w:val="000000"/>
                <w:sz w:val="20"/>
              </w:rPr>
              <w:t>тряд</w:t>
            </w:r>
            <w:r>
              <w:rPr>
                <w:rFonts w:ascii="Times New Roman"/>
                <w:b/>
                <w:i w:val="false"/>
                <w:color w:val="000000"/>
                <w:sz w:val="20"/>
              </w:rPr>
              <w:t>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Strigiformes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Сақалды ірі жапалақ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Strix nebulosa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Кезқұйрықты  ірі жапалақ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Strix uralensis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ірі жапалақ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Strix aluco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Сипуха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Tyto alba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 жапалағы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Asio flammeus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Сплюшка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Otus scops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Кішкене байғыз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Glaucidium passerinum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Байғызша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Athene noctua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Түктіаяқты байғыз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Aegolius funereus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Bubo bubo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 БР, ҚР, ҚырР, РФ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Балықшы үкі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Ketupa blakistoni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Көкшілтүстітәрізділер о</w:t>
            </w:r>
            <w:r>
              <w:rPr>
                <w:rFonts w:ascii="Times New Roman"/>
                <w:b/>
                <w:i w:val="false"/>
                <w:color w:val="000000"/>
                <w:sz w:val="20"/>
              </w:rPr>
              <w:t>тряд</w:t>
            </w:r>
            <w:r>
              <w:rPr>
                <w:rFonts w:ascii="Times New Roman"/>
                <w:b/>
                <w:i w:val="false"/>
                <w:color w:val="000000"/>
                <w:sz w:val="20"/>
              </w:rPr>
              <w:t>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Coraciiformes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Кәдімгізымыран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Alcedo atthis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Қарғыбау зымыран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Halcyon pileata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Алаүлкен зымыран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Ceryle lugubris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Көкқарға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Coracias garrulus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 БР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аражегіш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Merops persicus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Алтынрең аражегіш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Merops apiaster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Тоқылдақтәрізділер о</w:t>
            </w:r>
            <w:r>
              <w:rPr>
                <w:rFonts w:ascii="Times New Roman"/>
                <w:b/>
                <w:i w:val="false"/>
                <w:color w:val="000000"/>
                <w:sz w:val="20"/>
              </w:rPr>
              <w:t>тряд</w:t>
            </w:r>
            <w:r>
              <w:rPr>
                <w:rFonts w:ascii="Times New Roman"/>
                <w:b/>
                <w:i w:val="false"/>
                <w:color w:val="000000"/>
                <w:sz w:val="20"/>
              </w:rPr>
              <w:t>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Piciformes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Аққанат тоқылдақ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Dendrocopos leucopterus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алабажақ тоқылдақ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Dendrocopos major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Ақжота тоқылдақ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Dendrocopos leucotos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Жасыл тоқылдақ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Picus viridis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Еуропалық орташа тоқылдағы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Dendrocopus medius medius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Жиренбауыр тоқылдақ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Dendrocopus hyperythrus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Үшсаусақ тоқылдақ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Picoides tridactylus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Желна  немесе  қаратоқылдақ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Dryocopus martius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Торғайтәрізділер о</w:t>
            </w:r>
            <w:r>
              <w:rPr>
                <w:rFonts w:ascii="Times New Roman"/>
                <w:b/>
                <w:i w:val="false"/>
                <w:color w:val="000000"/>
                <w:sz w:val="20"/>
              </w:rPr>
              <w:t>тряд</w:t>
            </w:r>
            <w:r>
              <w:rPr>
                <w:rFonts w:ascii="Times New Roman"/>
                <w:b/>
                <w:i w:val="false"/>
                <w:color w:val="000000"/>
                <w:sz w:val="20"/>
              </w:rPr>
              <w:t>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Passeriformes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Тауқарға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Pyrrhocorax graculus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Моңғол бозторғайы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Melanocorypha mongolica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бозторғай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Galerida cristata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Сарыбас наурызек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Motacilla citreola </w:t>
            </w:r>
            <w:r>
              <w:rPr>
                <w:rFonts w:ascii="Times New Roman"/>
                <w:b w:val="false"/>
                <w:i/>
                <w:color w:val="000000"/>
                <w:sz w:val="20"/>
              </w:rPr>
              <w:t>овсянка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Алтынқоза шақшақай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Oenanthe xanthoprymna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 айқабағы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Acrocephalus agricola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Ұшқалақ айқабақ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Acrocephalus paludicola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 айқабағы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Megalurus pryeri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Шырша қайшыауызы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Loxia curvirostra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Егістік жадырақ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Anthus campestris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Қызылбассуық торғай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Lanius senator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шымшық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Parus cyanus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 ақ шымшығы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Parus cyanus cyanus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Моңғол боз шымшығы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Rhodopechys mongolica</w:t>
            </w:r>
            <w:r>
              <w:rPr>
                <w:rFonts w:ascii="Times New Roman"/>
                <w:b w:val="false"/>
                <w:i/>
                <w:color w:val="000000"/>
                <w:sz w:val="20"/>
              </w:rPr>
              <w:t xml:space="preserve"> = </w:t>
            </w:r>
            <w:r>
              <w:rPr>
                <w:rFonts w:ascii="Times New Roman"/>
                <w:b w:val="false"/>
                <w:i/>
                <w:color w:val="000000"/>
                <w:sz w:val="20"/>
              </w:rPr>
              <w:t>Bucanetes mongolicus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Шөлдіңбоз шымшығы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Rhodopechys githaginea</w:t>
            </w:r>
            <w:r>
              <w:rPr>
                <w:rFonts w:ascii="Times New Roman"/>
                <w:b w:val="false"/>
                <w:i/>
                <w:color w:val="000000"/>
                <w:sz w:val="20"/>
              </w:rPr>
              <w:t xml:space="preserve">= </w:t>
            </w:r>
            <w:r>
              <w:rPr>
                <w:rFonts w:ascii="Times New Roman"/>
                <w:b w:val="false"/>
                <w:i/>
                <w:color w:val="000000"/>
                <w:sz w:val="20"/>
              </w:rPr>
              <w:t>Bucanetes githagineus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Жұмақ шыбыншы торғай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Terpsiphone paradisi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Ақмойын шыбыншы торғай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Ficedula albicollis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Қарғыбау шыбыншы торғай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Ficedula semitorquata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сарыторғайы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Emberiza buchanani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сарыторғайы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Emberiza hortulana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Янковский сарыторғайы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Emberiza jankowskii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Жартасты үлкен  көктекеқұсы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Sitta tephronota obscura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Сабалақ көктекеқұс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Sitta villosa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Мысыққұйрық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Miliaria calandra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Мұртты көкшымшық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Panurus biarmicus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Көкқұс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Myophonus coeruleus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Стенолаз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Tichodroma muraria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Іле сексеуіл жорғаторғайы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Podoces panderi ilensis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Ақмойын бұлбұл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Irania gutturalis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Бұлбұл шырылдақ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Locustella luscinioides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Кәдімгісұр тағанақ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Lanius excubitor excubitor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Қарамаңдай тағанақ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Lanius minor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Жерорта теңізі шөжеторғай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Parus lugubris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 суторасы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Paradoxornis polivanovi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шақшақ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Saxicola insignis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Қаратөс торғай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Passer hispaniolensis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құралай құс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Carpodacus rubicilla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 xml:space="preserve">СҮТҚОРЕКТІЛЕР </w:t>
            </w:r>
            <w:r>
              <w:rPr>
                <w:rFonts w:ascii="Times New Roman"/>
                <w:b/>
                <w:i w:val="false"/>
                <w:color w:val="000000"/>
                <w:sz w:val="20"/>
              </w:rPr>
              <w:t xml:space="preserve">КЛАСЫ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MAMMALIA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Жәндікқоректілер о</w:t>
            </w:r>
            <w:r>
              <w:rPr>
                <w:rFonts w:ascii="Times New Roman"/>
                <w:b/>
                <w:i w:val="false"/>
                <w:color w:val="000000"/>
                <w:sz w:val="20"/>
              </w:rPr>
              <w:t>тряд</w:t>
            </w:r>
            <w:r>
              <w:rPr>
                <w:rFonts w:ascii="Times New Roman"/>
                <w:b/>
                <w:i w:val="false"/>
                <w:color w:val="000000"/>
                <w:sz w:val="20"/>
              </w:rPr>
              <w:t>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Insectivora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ақтісті жертесер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Suncus etruscus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ақтісті жертесер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Sorex mirabilis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Жұпар тышқан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Desmana moschata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Даур кірпісі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Erinaceus dauuricus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Құлақты кірпі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Erinaceus (Hemiechinus) auritus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Шелковников жертесері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Neomys schelkovnikovi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жертесер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Neomys fodiens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 могерасы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Mogera wogura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Қолқанаттылар о</w:t>
            </w:r>
            <w:r>
              <w:rPr>
                <w:rFonts w:ascii="Times New Roman"/>
                <w:b/>
                <w:i w:val="false"/>
                <w:color w:val="000000"/>
                <w:sz w:val="20"/>
              </w:rPr>
              <w:t>тряд</w:t>
            </w:r>
            <w:r>
              <w:rPr>
                <w:rFonts w:ascii="Times New Roman"/>
                <w:b/>
                <w:i w:val="false"/>
                <w:color w:val="000000"/>
                <w:sz w:val="20"/>
              </w:rPr>
              <w:t>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Chiroptera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ымырт жарқанаты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Nyctalus lasiopterus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ымырт жарқанаты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Nyctalus leisleri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ұзынқанатты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Miniopterus schreibersi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 РФ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Бобринский маймұрыны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Eptesicus bobrinskii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маймұрыны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Eptesicus nilssoni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Аракс Шауби түн жарқанаты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Myotis schaubi araxenus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Армян  түн жарқанаты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Myotis hajastanicus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Бехштейн түн жарқанаты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Myotis bechsteinii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Брандт  түн жарқанаты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Myotis brandti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Иконников жарқанаты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Myotis ikonnikovy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Наттерер  түн жарқанаты немесе  кірпікті  жарқанат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Myotis nattereri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Үшкірқұлақ  түн жарқанаты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Myotis blythi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 түн жарқанаты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Myotis dasycneme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Үштүсті түн жарқанаты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Myotis emarginatus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Мұртты түн жарқанаты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Myotis mystacinus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тағатұмсықты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Rhinolophus ferrumequinum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Бұхар тағатұмсықтысы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Rinolophus bocharicus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тағатұмсықты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Rhinolophus hipposideros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Мегели тағатұмсықтысы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Rhinolophus mehelyi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 РФ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Жерорта теңізі  Блази тағатұмсықтысы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Rhinolophus blasii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тағатұмсықты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Rhinolophus euryale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Бүрме ерінді жарқанат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Tadarida teniotis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 ҚР, ҚырР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Ақбауыр жебеқұлақ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Otonycteris hemprichi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ҚырР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Қоңырқұлақ жарқанат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Plecotus auritus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Сұрқұлақ жарқанат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Plecotus austriacus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жалпаққұлақты жарқанаты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Barbastella leucomelas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 ҚР, ҚырР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 жалпаққұлақты жарқанаты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Barbastella barbastellus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Кеміргіштер о</w:t>
            </w:r>
            <w:r>
              <w:rPr>
                <w:rFonts w:ascii="Times New Roman"/>
                <w:b/>
                <w:i w:val="false"/>
                <w:color w:val="000000"/>
                <w:sz w:val="20"/>
              </w:rPr>
              <w:t>тряд</w:t>
            </w:r>
            <w:r>
              <w:rPr>
                <w:rFonts w:ascii="Times New Roman"/>
                <w:b/>
                <w:i w:val="false"/>
                <w:color w:val="000000"/>
                <w:sz w:val="20"/>
              </w:rPr>
              <w:t>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Rodentia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Армян тоқалтісі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Sicista armenica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құндызы (Батыс Сібір және Тыва кіші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Castor fiberpohlei, C.f.tuvinicus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 жайрасы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Hystrix indica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ұшар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Pteromys volans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Шидловский тоқалтісі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w:t>
            </w:r>
            <w:r>
              <w:rPr>
                <w:rFonts w:ascii="Times New Roman"/>
                <w:b w:val="false"/>
                <w:i/>
                <w:color w:val="000000"/>
                <w:sz w:val="20"/>
              </w:rPr>
              <w:t xml:space="preserve">chidlovskii </w:t>
            </w:r>
            <w:r>
              <w:rPr>
                <w:rFonts w:ascii="Times New Roman"/>
                <w:b w:val="false"/>
                <w:i/>
                <w:color w:val="000000"/>
                <w:sz w:val="20"/>
              </w:rPr>
              <w:t>Argyropulo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алақоржын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Lagurus </w:t>
            </w:r>
            <w:r>
              <w:rPr>
                <w:rFonts w:ascii="Times New Roman"/>
                <w:b w:val="false"/>
                <w:i/>
                <w:color w:val="000000"/>
                <w:sz w:val="20"/>
              </w:rPr>
              <w:t>(</w:t>
            </w:r>
            <w:r>
              <w:rPr>
                <w:rFonts w:ascii="Times New Roman"/>
                <w:b w:val="false"/>
                <w:i/>
                <w:color w:val="000000"/>
                <w:sz w:val="20"/>
              </w:rPr>
              <w:t>Eolagurus</w:t>
            </w:r>
            <w:r>
              <w:rPr>
                <w:rFonts w:ascii="Times New Roman"/>
                <w:b w:val="false"/>
                <w:i/>
                <w:color w:val="000000"/>
                <w:sz w:val="20"/>
              </w:rPr>
              <w:t>)</w:t>
            </w:r>
            <w:r>
              <w:rPr>
                <w:rFonts w:ascii="Times New Roman"/>
                <w:b w:val="false"/>
                <w:i/>
                <w:color w:val="000000"/>
                <w:sz w:val="20"/>
              </w:rPr>
              <w:t xml:space="preserve"> luteus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 құмтышқаны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Meriones dahli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Selevinia betpakdalensis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көртышқан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Spalax giganteus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 қарақасы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Muscardinus avellanarius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қарақасы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Eliomys quercinus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Қарақас-полчок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Glis</w:t>
            </w:r>
            <w:r>
              <w:rPr>
                <w:rFonts w:ascii="Times New Roman"/>
                <w:b w:val="false"/>
                <w:i/>
                <w:color w:val="000000"/>
                <w:sz w:val="20"/>
              </w:rPr>
              <w:t xml:space="preserve"> glis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Мензбир суыры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Marmota menzbieri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ҚырР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Моңғол суыры (тарбаған) (Тыва және Чита популяциялары)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Marmota sibirica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Байқал маңы қарателпек суыры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Marmota camtschatica doppelmayeri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Азия сарышұнағы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Spermophilus xanthoprymnus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сарышұнақ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Spermophilus suslicus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Ергежейлі  бозқосаяқ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Salpingotus pallidus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Гептнер ергежейлі  қосаяғы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Salpingotus heptneri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Ергежейлі майқұйрық қосаяқ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Salpingotus crasicauda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Бессаусақты  ергежейлі  қосаяқ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Cardiocranius paradoxus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қосаяқ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Allactaga elater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 ҚырР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Северцов қосаяғы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Allactaga </w:t>
            </w:r>
            <w:r>
              <w:rPr>
                <w:rFonts w:ascii="Times New Roman"/>
                <w:b w:val="false"/>
                <w:i/>
                <w:color w:val="000000"/>
                <w:sz w:val="20"/>
              </w:rPr>
              <w:t>S</w:t>
            </w:r>
            <w:r>
              <w:rPr>
                <w:rFonts w:ascii="Times New Roman"/>
                <w:b w:val="false"/>
                <w:i/>
                <w:color w:val="000000"/>
                <w:sz w:val="20"/>
              </w:rPr>
              <w:t>evertzovi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Секіргіш қосаяқ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Allactaga saltator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аламан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Cricetus cricetus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Роборовский атжалманы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Phodopus roborovskii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Маньчжурия момақаны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Myospalax psilurus aspilanus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Тақтұяқтылар о</w:t>
            </w:r>
            <w:r>
              <w:rPr>
                <w:rFonts w:ascii="Times New Roman"/>
                <w:b/>
                <w:i w:val="false"/>
                <w:color w:val="000000"/>
                <w:sz w:val="20"/>
              </w:rPr>
              <w:t>тряд</w:t>
            </w:r>
            <w:r>
              <w:rPr>
                <w:rFonts w:ascii="Times New Roman"/>
                <w:b/>
                <w:i w:val="false"/>
                <w:color w:val="000000"/>
                <w:sz w:val="20"/>
              </w:rPr>
              <w:t>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Ordo Perissodactyla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Керқұлан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Equus przewalskii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Кұлан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Equus hemionus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Түркімен құланы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Equus hemionus onager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Жұптұяқтылар о</w:t>
            </w:r>
            <w:r>
              <w:rPr>
                <w:rFonts w:ascii="Times New Roman"/>
                <w:b/>
                <w:i w:val="false"/>
                <w:color w:val="000000"/>
                <w:sz w:val="20"/>
              </w:rPr>
              <w:t>тряд</w:t>
            </w:r>
            <w:r>
              <w:rPr>
                <w:rFonts w:ascii="Times New Roman"/>
                <w:b/>
                <w:i w:val="false"/>
                <w:color w:val="000000"/>
                <w:sz w:val="20"/>
              </w:rPr>
              <w:t>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Artiodactyla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арқары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Ovis ammon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арқары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Ovis ammon ammon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арқары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Ovis ammon collium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Каратау  арқары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Ovis ammon nigrimontana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   арқары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Ovis ammon severtzovi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Тянь-Шань   арқары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Ovis ammon karelini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Үстірт  арқары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Ovis vignei arkal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қойы (Путоран және Якутия кіші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Ovis nivicolaborealis, O.n.lydekkeri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Амур горалы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Naemorhaedus caudatus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Қарақұйрық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Gazella subgutturosa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ҚырР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Procapra gutturosa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кірпі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Hemiechinus hypomelas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 зубры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Bison bonasus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Сахалин құдыры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Moschus moschiferus sachalinensis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Безертеке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Capra aegagrus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Тоғай кермаралы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Cervus elaphus bactrianus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Солтүстіктің жабайы бұғысы (ЖаңажержәнеАлтай-Саян популяциялары)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Rangifer tarandus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Уссурияның теңбілбұғысы (аборигендік популяция)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Cervus nippon hortulorum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жабайы қойы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Ovis orientalis </w:t>
            </w:r>
            <w:r>
              <w:rPr>
                <w:rFonts w:ascii="Times New Roman"/>
                <w:b w:val="false"/>
                <w:i/>
                <w:color w:val="000000"/>
                <w:sz w:val="20"/>
              </w:rPr>
              <w:t>gmelinii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бұғы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Cervus elaphus maral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бұғы, Марал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Cervus elaphus asiaticus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Жыртқыштар о</w:t>
            </w:r>
            <w:r>
              <w:rPr>
                <w:rFonts w:ascii="Times New Roman"/>
                <w:b/>
                <w:i w:val="false"/>
                <w:color w:val="000000"/>
                <w:sz w:val="20"/>
              </w:rPr>
              <w:t>тряд</w:t>
            </w:r>
            <w:r>
              <w:rPr>
                <w:rFonts w:ascii="Times New Roman"/>
                <w:b/>
                <w:i w:val="false"/>
                <w:color w:val="000000"/>
                <w:sz w:val="20"/>
              </w:rPr>
              <w:t>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Carnivora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Uncia uncia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ҚР,ҚырР,РФ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Борсық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Meles meles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қасқыр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Cuon alpinus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ҚР,ҚырР,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Кәмшат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Lutra lutra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Кавказ кәмшаты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Lutra lutra meridionalis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Азия өзен кәмшаты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Lutra lutra seistanica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Азия кәмшаты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Lutra lutra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Acinonyx jubatus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Mustela erminea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кәмшаты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Enhydra lutris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Lynx caracal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Шағыл мысық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Felis margarita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Кавказ қамыс мысығы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Felis chaus chaus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Кавказ орман мысығы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Felis silvestris caucasica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мысығы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Felis silvestris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Ірбіс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Panthera pardusбұғы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сусары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Martes foina Erxleben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ҚырР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сусары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Martes martes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Ірбіс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Panthera pardus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Felis manul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Сабаншы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Otocolobus manul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 ҚырР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Ursus maritimus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аю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Ursusarctos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 БР,ҚырР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Тянь-Шань қоңыр аюы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Ursus arctos isabellinus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Балжегіш аю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Mellivora capensis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Еуропа сукүзені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Mustelalutreola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 Кавказ сукүзені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Mustela lutreola turovi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күзен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Vormela peregusna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 ҚР, ҚырР, РФ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Меднов  көгілдір түлкісі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Alopex lagopus semenovi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Жолақты қорқау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Hyaena hyaena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 сілеусіні   (кәдімгі)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Lynxlynx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ҚырР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Азия немесе Түркістан сілеусіні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Lynx lynx isabellinus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Сарғыш күзен (Қиыр Шығыс популяциясы)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Mustela altaica raddei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Амур жолбарысы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Panthera tigris altaica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Амур дала сасықкүзені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Mustela eversmanni amurensis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Ескекаяқтылар о</w:t>
            </w:r>
            <w:r>
              <w:rPr>
                <w:rFonts w:ascii="Times New Roman"/>
                <w:b/>
                <w:i w:val="false"/>
                <w:color w:val="000000"/>
                <w:sz w:val="20"/>
              </w:rPr>
              <w:t>тряд</w:t>
            </w:r>
            <w:r>
              <w:rPr>
                <w:rFonts w:ascii="Times New Roman"/>
                <w:b/>
                <w:i w:val="false"/>
                <w:color w:val="000000"/>
                <w:sz w:val="20"/>
              </w:rPr>
              <w:t>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Pinnipedia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Морж (Атлантидажәне Лаптев өзені кіші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Odobenus rosmarusrosmarus, O.r.laptevi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Сақиналы түлен (Балтық  және Ладога кіші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Phoca hispidabotnica, P.h.ladogensis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Бозғы (Солтүстік теңіз арыстаны)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Eumetopias jubatus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итбалық (Еуропа және Курил кіші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Phoca vitulinavitulina, P.v.stejnegeri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итбалық (Балтық және Атлантида кіші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Halichoerus grypusmacrorhynchus, H.g.grypus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Киттәрізділер о</w:t>
            </w:r>
            <w:r>
              <w:rPr>
                <w:rFonts w:ascii="Times New Roman"/>
                <w:b/>
                <w:i w:val="false"/>
                <w:color w:val="000000"/>
                <w:sz w:val="20"/>
              </w:rPr>
              <w:t>тряд</w:t>
            </w:r>
            <w:r>
              <w:rPr>
                <w:rFonts w:ascii="Times New Roman"/>
                <w:b/>
                <w:i w:val="false"/>
                <w:color w:val="000000"/>
                <w:sz w:val="20"/>
              </w:rPr>
              <w:t>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Cetacea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Атлантида кәдімгі дельфины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Lagenorhynchus acutus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Ақтұмсық дельфин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Lagenorhynchus albirostris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теңіз афалинасы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Tursiops truncatus ponticus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дельфин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Grampus griseus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шошқасы  (Солтүстік Атлантида, Қара теңіз және Солтүстік-Тынық мұхиты кіші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Phocoena phocoenphocoena, P.p.relicta, </w:t>
            </w:r>
            <w:r>
              <w:rPr>
                <w:rFonts w:ascii="Times New Roman"/>
                <w:b w:val="false"/>
                <w:i/>
                <w:color w:val="000000"/>
                <w:sz w:val="20"/>
              </w:rPr>
              <w:t>P.p.vomerina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шұбар дельфин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Pseudorca crassidens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Сытқы (жалғыз мүйіз)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Monodon monoceros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маңдайлы дельфин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Hyperoodon ampullatus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Құстұмсық дельфин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Ziphius cavirostris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Командор белдіктістісі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Mesoplodon stejnegeri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кит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Eschrichtius robustus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Гренландия киті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Balaena mysticetus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  киті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Eubalaena glacialis japonica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Өркешті кит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Megaptera novaeangliae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көк киті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Balaenoptera musculus musculus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майшабақты кит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Balaenoptera physalus physalus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Сейвал (қайраң киті)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Balaenoptera borealis borealis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bookmarkStart w:name="z10" w:id="6"/>
    <w:p>
      <w:pPr>
        <w:spacing w:after="0"/>
        <w:ind w:left="0"/>
        <w:jc w:val="left"/>
      </w:pPr>
      <w:r>
        <w:rPr>
          <w:rFonts w:ascii="Times New Roman"/>
          <w:b/>
          <w:i w:val="false"/>
          <w:color w:val="000000"/>
        </w:rPr>
        <w:t xml:space="preserve"> Өсімдіктер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өсетін өсімдіктер түрлерінің атауы</w:t>
            </w:r>
          </w:p>
          <w:p>
            <w:pPr>
              <w:spacing w:after="20"/>
              <w:ind w:left="20"/>
              <w:jc w:val="both"/>
            </w:pPr>
            <w:r>
              <w:rPr>
                <w:rFonts w:ascii="Times New Roman"/>
                <w:b w:val="false"/>
                <w:i w:val="false"/>
                <w:color w:val="000000"/>
                <w:sz w:val="20"/>
              </w:rPr>
              <w:t>(ЕАЭО СЭҚ ТН коды 0601 – 0604-тен, 07-тобынан, 1211-ден, 1212-ден, 20-топтан, 2102-ден)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 қызыл кітабына енгізілген мемлекет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латын тілінде</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БАЛДЫРЛАР</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КӨК-ЖАСЫЛ БАЛДЫРЛАР</w:t>
            </w:r>
            <w:r>
              <w:rPr>
                <w:rFonts w:ascii="Times New Roman"/>
                <w:b/>
                <w:i w:val="false"/>
                <w:color w:val="000000"/>
                <w:sz w:val="20"/>
              </w:rPr>
              <w:t xml:space="preserve">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Cyanophyta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Носток</w:t>
            </w:r>
            <w:r>
              <w:rPr>
                <w:rFonts w:ascii="Times New Roman"/>
                <w:b/>
                <w:i w:val="false"/>
                <w:color w:val="000000"/>
                <w:sz w:val="20"/>
              </w:rPr>
              <w:t>тар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Nostocaceae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Алхорытәрізді носток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Nostocpruniforme</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АЛТЫНТҮСТЕСБАЛДЫРЛАР</w:t>
            </w:r>
            <w:r>
              <w:rPr>
                <w:rFonts w:ascii="Times New Roman"/>
                <w:b/>
                <w:i w:val="false"/>
                <w:color w:val="000000"/>
                <w:sz w:val="20"/>
              </w:rPr>
              <w:t xml:space="preserve">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Chrysophyta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Динобрио</w:t>
            </w:r>
            <w:r>
              <w:rPr>
                <w:rFonts w:ascii="Times New Roman"/>
                <w:b/>
                <w:i w:val="false"/>
                <w:color w:val="000000"/>
                <w:sz w:val="20"/>
              </w:rPr>
              <w:t>н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Dinobryonaceae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Қырлы хризоликос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Chrysolykosangulatus</w:t>
            </w:r>
            <w:r>
              <w:rPr>
                <w:rFonts w:ascii="Times New Roman"/>
                <w:b w:val="false"/>
                <w:i/>
                <w:color w:val="000000"/>
                <w:sz w:val="20"/>
              </w:rPr>
              <w:t xml:space="preserve"> (</w:t>
            </w:r>
            <w:r>
              <w:rPr>
                <w:rFonts w:ascii="Times New Roman"/>
                <w:b w:val="false"/>
                <w:i/>
                <w:color w:val="000000"/>
                <w:sz w:val="20"/>
              </w:rPr>
              <w:t>Will</w:t>
            </w:r>
            <w:r>
              <w:rPr>
                <w:rFonts w:ascii="Times New Roman"/>
                <w:b w:val="false"/>
                <w:i/>
                <w:color w:val="000000"/>
                <w:sz w:val="20"/>
              </w:rPr>
              <w:t>é</w:t>
            </w:r>
            <w:r>
              <w:rPr>
                <w:rFonts w:ascii="Times New Roman"/>
                <w:b w:val="false"/>
                <w:i/>
                <w:color w:val="000000"/>
                <w:sz w:val="20"/>
              </w:rPr>
              <w:t>n</w:t>
            </w:r>
            <w:r>
              <w:rPr>
                <w:rFonts w:ascii="Times New Roman"/>
                <w:b w:val="false"/>
                <w:i/>
                <w:color w:val="000000"/>
                <w:sz w:val="20"/>
              </w:rPr>
              <w:t xml:space="preserve">) </w:t>
            </w:r>
            <w:r>
              <w:rPr>
                <w:rFonts w:ascii="Times New Roman"/>
                <w:b w:val="false"/>
                <w:i/>
                <w:color w:val="000000"/>
                <w:sz w:val="20"/>
              </w:rPr>
              <w:t>Nauwerck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Планктон хризоликосы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Chrysolykos planktonicus var. recticollis Nauwerck</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Диатом</w:t>
            </w:r>
            <w:r>
              <w:rPr>
                <w:rFonts w:ascii="Times New Roman"/>
                <w:b/>
                <w:i w:val="false"/>
                <w:color w:val="000000"/>
                <w:sz w:val="20"/>
              </w:rPr>
              <w:t>ДЫҚБАЛДЫРЛАР</w:t>
            </w:r>
            <w:r>
              <w:rPr>
                <w:rFonts w:ascii="Times New Roman"/>
                <w:b/>
                <w:i w:val="false"/>
                <w:color w:val="000000"/>
                <w:sz w:val="20"/>
              </w:rPr>
              <w:t xml:space="preserve">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Bacillariophyta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Фрагиляри</w:t>
            </w:r>
            <w:r>
              <w:rPr>
                <w:rFonts w:ascii="Times New Roman"/>
                <w:b/>
                <w:i w:val="false"/>
                <w:color w:val="000000"/>
                <w:sz w:val="20"/>
              </w:rPr>
              <w:t>ялар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Fragillariaceae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Доғатәрізді фрагилярия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Fragilaria arcus (Ehrenberg) Cleve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Рейхельт фрагиляриясы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Fragilaria reicheltii (Voigt) Lange-Bertalot (=Centronella reicheltii Voigt)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Навикул</w:t>
            </w:r>
            <w:r>
              <w:rPr>
                <w:rFonts w:ascii="Times New Roman"/>
                <w:b/>
                <w:i w:val="false"/>
                <w:color w:val="000000"/>
                <w:sz w:val="20"/>
              </w:rPr>
              <w:t>алар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Naviculaceae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Пиннулария полионка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Pinnulariapolyonca</w:t>
            </w:r>
            <w:r>
              <w:rPr>
                <w:rFonts w:ascii="Times New Roman"/>
                <w:b w:val="false"/>
                <w:i/>
                <w:color w:val="000000"/>
                <w:sz w:val="20"/>
              </w:rPr>
              <w:t xml:space="preserve"> (</w:t>
            </w:r>
            <w:r>
              <w:rPr>
                <w:rFonts w:ascii="Times New Roman"/>
                <w:b w:val="false"/>
                <w:i/>
                <w:color w:val="000000"/>
                <w:sz w:val="20"/>
              </w:rPr>
              <w:t>Br</w:t>
            </w:r>
            <w:r>
              <w:rPr>
                <w:rFonts w:ascii="Times New Roman"/>
                <w:b w:val="false"/>
                <w:i/>
                <w:color w:val="000000"/>
                <w:sz w:val="20"/>
              </w:rPr>
              <w:t>é</w:t>
            </w:r>
            <w:r>
              <w:rPr>
                <w:rFonts w:ascii="Times New Roman"/>
                <w:b w:val="false"/>
                <w:i/>
                <w:color w:val="000000"/>
                <w:sz w:val="20"/>
              </w:rPr>
              <w:t>b</w:t>
            </w:r>
            <w:r>
              <w:rPr>
                <w:rFonts w:ascii="Times New Roman"/>
                <w:b w:val="false"/>
                <w:i/>
                <w:color w:val="000000"/>
                <w:sz w:val="20"/>
              </w:rPr>
              <w:t xml:space="preserve">.) </w:t>
            </w:r>
            <w:r>
              <w:rPr>
                <w:rFonts w:ascii="Times New Roman"/>
                <w:b w:val="false"/>
                <w:i/>
                <w:color w:val="000000"/>
                <w:sz w:val="20"/>
              </w:rPr>
              <w:t>M</w:t>
            </w:r>
            <w:r>
              <w:rPr>
                <w:rFonts w:ascii="Times New Roman"/>
                <w:b w:val="false"/>
                <w:i/>
                <w:color w:val="000000"/>
                <w:sz w:val="20"/>
              </w:rPr>
              <w:t>ü</w:t>
            </w:r>
            <w:r>
              <w:rPr>
                <w:rFonts w:ascii="Times New Roman"/>
                <w:b w:val="false"/>
                <w:i/>
                <w:color w:val="000000"/>
                <w:sz w:val="20"/>
              </w:rPr>
              <w:t>ll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Цимбелл</w:t>
            </w:r>
            <w:r>
              <w:rPr>
                <w:rFonts w:ascii="Times New Roman"/>
                <w:b/>
                <w:i w:val="false"/>
                <w:color w:val="000000"/>
                <w:sz w:val="20"/>
              </w:rPr>
              <w:t>алар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Cymbellaceae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Бүгілген цимбелла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Cymbella ancyli Cl. (=Gomphocymbella ancyli (Cl.) </w:t>
            </w:r>
            <w:r>
              <w:rPr>
                <w:rFonts w:ascii="Times New Roman"/>
                <w:b w:val="false"/>
                <w:i/>
                <w:color w:val="000000"/>
                <w:sz w:val="20"/>
              </w:rPr>
              <w:t>Hust</w:t>
            </w:r>
            <w:r>
              <w:rPr>
                <w:rFonts w:ascii="Times New Roman"/>
                <w:b w:val="false"/>
                <w:i/>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Сурирелл</w:t>
            </w:r>
            <w:r>
              <w:rPr>
                <w:rFonts w:ascii="Times New Roman"/>
                <w:b/>
                <w:i w:val="false"/>
                <w:color w:val="000000"/>
                <w:sz w:val="20"/>
              </w:rPr>
              <w:t>алар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Surirellaceae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Қисық стеноптеробия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Stenopterobia curvula (W.Sm.) Kramer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Аса нәзік стеноптеробия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Stenopterobiadelicatissima</w:t>
            </w:r>
            <w:r>
              <w:rPr>
                <w:rFonts w:ascii="Times New Roman"/>
                <w:b w:val="false"/>
                <w:i/>
                <w:color w:val="000000"/>
                <w:sz w:val="20"/>
              </w:rPr>
              <w:t xml:space="preserve"> (</w:t>
            </w:r>
            <w:r>
              <w:rPr>
                <w:rFonts w:ascii="Times New Roman"/>
                <w:b w:val="false"/>
                <w:i/>
                <w:color w:val="000000"/>
                <w:sz w:val="20"/>
              </w:rPr>
              <w:t>Lewis</w:t>
            </w:r>
            <w:r>
              <w:rPr>
                <w:rFonts w:ascii="Times New Roman"/>
                <w:b w:val="false"/>
                <w:i/>
                <w:color w:val="000000"/>
                <w:sz w:val="20"/>
              </w:rPr>
              <w:t xml:space="preserve">) </w:t>
            </w:r>
            <w:r>
              <w:rPr>
                <w:rFonts w:ascii="Times New Roman"/>
                <w:b w:val="false"/>
                <w:i/>
                <w:color w:val="000000"/>
                <w:sz w:val="20"/>
              </w:rPr>
              <w:t>Br</w:t>
            </w:r>
            <w:r>
              <w:rPr>
                <w:rFonts w:ascii="Times New Roman"/>
                <w:b w:val="false"/>
                <w:i/>
                <w:color w:val="000000"/>
                <w:sz w:val="20"/>
              </w:rPr>
              <w:t>é</w:t>
            </w:r>
            <w:r>
              <w:rPr>
                <w:rFonts w:ascii="Times New Roman"/>
                <w:b w:val="false"/>
                <w:i/>
                <w:color w:val="000000"/>
                <w:sz w:val="20"/>
              </w:rPr>
              <w:t>b</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ЖАСЫЛБАЛДЫРЛАР</w:t>
            </w:r>
            <w:r>
              <w:rPr>
                <w:rFonts w:ascii="Times New Roman"/>
                <w:b/>
                <w:i w:val="false"/>
                <w:color w:val="000000"/>
                <w:sz w:val="20"/>
              </w:rPr>
              <w:t xml:space="preserve">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Chlorophyta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Кладофор</w:t>
            </w:r>
            <w:r>
              <w:rPr>
                <w:rFonts w:ascii="Times New Roman"/>
                <w:b/>
                <w:i w:val="false"/>
                <w:color w:val="000000"/>
                <w:sz w:val="20"/>
              </w:rPr>
              <w:t>алар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Cladophoraceae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Эгагропильді кладофора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Cladophoraaegagropila</w:t>
            </w:r>
            <w:r>
              <w:rPr>
                <w:rFonts w:ascii="Times New Roman"/>
                <w:b w:val="false"/>
                <w:i/>
                <w:color w:val="000000"/>
                <w:sz w:val="20"/>
              </w:rPr>
              <w:t xml:space="preserve"> (</w:t>
            </w:r>
            <w:r>
              <w:rPr>
                <w:rFonts w:ascii="Times New Roman"/>
                <w:b w:val="false"/>
                <w:i/>
                <w:color w:val="000000"/>
                <w:sz w:val="20"/>
              </w:rPr>
              <w:t>L</w:t>
            </w:r>
            <w:r>
              <w:rPr>
                <w:rFonts w:ascii="Times New Roman"/>
                <w:b w:val="false"/>
                <w:i/>
                <w:color w:val="000000"/>
                <w:sz w:val="20"/>
              </w:rPr>
              <w:t xml:space="preserve">.) </w:t>
            </w:r>
            <w:r>
              <w:rPr>
                <w:rFonts w:ascii="Times New Roman"/>
                <w:b w:val="false"/>
                <w:i/>
                <w:color w:val="000000"/>
                <w:sz w:val="20"/>
              </w:rPr>
              <w:t>Rabenh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Сифоноклад</w:t>
            </w:r>
            <w:r>
              <w:rPr>
                <w:rFonts w:ascii="Times New Roman"/>
                <w:b/>
                <w:i w:val="false"/>
                <w:color w:val="000000"/>
                <w:sz w:val="20"/>
              </w:rPr>
              <w:t>устар   т</w:t>
            </w:r>
            <w:r>
              <w:rPr>
                <w:rFonts w:ascii="Times New Roman"/>
                <w:b/>
                <w:i w:val="false"/>
                <w:color w:val="000000"/>
                <w:sz w:val="20"/>
              </w:rPr>
              <w:t xml:space="preserve">ұқымдасы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Siphonocladaceae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Кішкентай сифонокладус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Siphonocladus pusillus (</w:t>
            </w:r>
            <w:r>
              <w:rPr>
                <w:rFonts w:ascii="Times New Roman"/>
                <w:b w:val="false"/>
                <w:i/>
                <w:color w:val="000000"/>
                <w:sz w:val="20"/>
              </w:rPr>
              <w:t>С</w:t>
            </w:r>
            <w:r>
              <w:rPr>
                <w:rFonts w:ascii="Times New Roman"/>
                <w:b w:val="false"/>
                <w:i/>
                <w:color w:val="000000"/>
                <w:sz w:val="20"/>
              </w:rPr>
              <w:t>. Agardh ex Kutzing) Hauck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Корнманни</w:t>
            </w:r>
            <w:r>
              <w:rPr>
                <w:rFonts w:ascii="Times New Roman"/>
                <w:b/>
                <w:i w:val="false"/>
                <w:color w:val="000000"/>
                <w:sz w:val="20"/>
              </w:rPr>
              <w:t>ялар  т</w:t>
            </w:r>
            <w:r>
              <w:rPr>
                <w:rFonts w:ascii="Times New Roman"/>
                <w:b/>
                <w:i w:val="false"/>
                <w:color w:val="000000"/>
                <w:sz w:val="20"/>
              </w:rPr>
              <w:t xml:space="preserve">ұқымдасы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Kornmanniaceae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Жұқақабықты корнманния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Kornmannia leptoderma (Kjellman) Bliding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Дербези</w:t>
            </w:r>
            <w:r>
              <w:rPr>
                <w:rFonts w:ascii="Times New Roman"/>
                <w:b/>
                <w:i w:val="false"/>
                <w:color w:val="000000"/>
                <w:sz w:val="20"/>
              </w:rPr>
              <w:t>ялар  т</w:t>
            </w:r>
            <w:r>
              <w:rPr>
                <w:rFonts w:ascii="Times New Roman"/>
                <w:b/>
                <w:i w:val="false"/>
                <w:color w:val="000000"/>
                <w:sz w:val="20"/>
              </w:rPr>
              <w:t xml:space="preserve">ұқымдасы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Derbesiaceae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дербезиясы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Derbesia marina (Lyngbye) Kjellman</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Хар</w:t>
            </w:r>
            <w:r>
              <w:rPr>
                <w:rFonts w:ascii="Times New Roman"/>
                <w:b/>
                <w:i w:val="false"/>
                <w:color w:val="000000"/>
                <w:sz w:val="20"/>
              </w:rPr>
              <w:t>АБАЛДЫРЛАРЫ</w:t>
            </w:r>
            <w:r>
              <w:rPr>
                <w:rFonts w:ascii="Times New Roman"/>
                <w:b/>
                <w:i w:val="false"/>
                <w:color w:val="000000"/>
                <w:sz w:val="20"/>
              </w:rPr>
              <w:t xml:space="preserve"> БӨЛІМІ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Charophyta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Харалар т</w:t>
            </w:r>
            <w:r>
              <w:rPr>
                <w:rFonts w:ascii="Times New Roman"/>
                <w:b/>
                <w:i w:val="false"/>
                <w:color w:val="000000"/>
                <w:sz w:val="20"/>
              </w:rPr>
              <w:t xml:space="preserve">ұқымдасы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Characeae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Бұдырмақ хара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Chara aspera Deth. Ex Wild.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Жіптәрізді хара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Chara filiformis Hertzsch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Сынғақ хара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Chara fragilis Desv.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Көптікенді хара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Сhara polyacantha A. Br.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Қатқыл хара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Chara rudis A.Br.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Киізтәрізді хара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Chara tomentosa L.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Қылтанақты хара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Chara strigosa A. Br</w:t>
            </w:r>
            <w:r>
              <w:rPr>
                <w:rFonts w:ascii="Times New Roman"/>
                <w:b w:val="false"/>
                <w:i/>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Нителл</w:t>
            </w:r>
            <w:r>
              <w:rPr>
                <w:rFonts w:ascii="Times New Roman"/>
                <w:b/>
                <w:i w:val="false"/>
                <w:color w:val="000000"/>
                <w:sz w:val="20"/>
              </w:rPr>
              <w:t>алар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Nitellaceae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Сымбат нителла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Nitella gracilis (G.M.Smith) Ag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Нителлопси</w:t>
            </w:r>
            <w:r>
              <w:rPr>
                <w:rFonts w:ascii="Times New Roman"/>
                <w:b/>
                <w:i w:val="false"/>
                <w:color w:val="000000"/>
                <w:sz w:val="20"/>
              </w:rPr>
              <w:t>стер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Nitellopsidaceae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Мұқалтылған нителлопсис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Nitellopsis obtusa (Desvaux in Lois.) Gr</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ҚЫЗЫЛБАЛДЫРЛАР</w:t>
            </w:r>
            <w:r>
              <w:rPr>
                <w:rFonts w:ascii="Times New Roman"/>
                <w:b/>
                <w:i w:val="false"/>
                <w:color w:val="000000"/>
                <w:sz w:val="20"/>
              </w:rPr>
              <w:t xml:space="preserve">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Rhodophyta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Порфириди</w:t>
            </w:r>
            <w:r>
              <w:rPr>
                <w:rFonts w:ascii="Times New Roman"/>
                <w:b/>
                <w:i w:val="false"/>
                <w:color w:val="000000"/>
                <w:sz w:val="20"/>
              </w:rPr>
              <w:t>умдар   т</w:t>
            </w:r>
            <w:r>
              <w:rPr>
                <w:rFonts w:ascii="Times New Roman"/>
                <w:b/>
                <w:i w:val="false"/>
                <w:color w:val="000000"/>
                <w:sz w:val="20"/>
              </w:rPr>
              <w:t xml:space="preserve">ұқымдасы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Porphyridiaceae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қызыл порфиридиум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Porphyridium purpureum (Bory) Drew et Ross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Батрахосперм</w:t>
            </w:r>
            <w:r>
              <w:rPr>
                <w:rFonts w:ascii="Times New Roman"/>
                <w:b/>
                <w:i w:val="false"/>
                <w:color w:val="000000"/>
                <w:sz w:val="20"/>
              </w:rPr>
              <w:t>умдар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Batrachospermaceae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көрінетін батрахоспермум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Batrachospermum moniliforme Roth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Швед сиродотиясы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Sirodotia suecica Kylin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Гильденбрандти</w:t>
            </w:r>
            <w:r>
              <w:rPr>
                <w:rFonts w:ascii="Times New Roman"/>
                <w:b/>
                <w:i w:val="false"/>
                <w:color w:val="000000"/>
                <w:sz w:val="20"/>
              </w:rPr>
              <w:t>ялар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Hildenbrandtiaceae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гильденбрандтиясы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Гильденбрандтияөзен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Ломентари</w:t>
            </w:r>
            <w:r>
              <w:rPr>
                <w:rFonts w:ascii="Times New Roman"/>
                <w:b/>
                <w:i w:val="false"/>
                <w:color w:val="000000"/>
                <w:sz w:val="20"/>
              </w:rPr>
              <w:t>ялар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Lomentariaceae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Басылған ломентария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Lomentaria compressa (Kutzing) Kylin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Филлофор</w:t>
            </w:r>
            <w:r>
              <w:rPr>
                <w:rFonts w:ascii="Times New Roman"/>
                <w:b/>
                <w:i w:val="false"/>
                <w:color w:val="000000"/>
                <w:sz w:val="20"/>
              </w:rPr>
              <w:t>алар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Phyllophoraceae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Бұйра филлофора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Phyllophora crispa (Hudson) P.S. Dixon [Phyllophora nervosa (A.P. de Candolle) Greville]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Анфель</w:t>
            </w:r>
            <w:r>
              <w:rPr>
                <w:rFonts w:ascii="Times New Roman"/>
                <w:b/>
                <w:i w:val="false"/>
                <w:color w:val="000000"/>
                <w:sz w:val="20"/>
              </w:rPr>
              <w:t>циялар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Ahnfeltiaceae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Теңтөбе анфельция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Ahnfeltia fastigiata (Endlicher) Makienko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Церами</w:t>
            </w:r>
            <w:r>
              <w:rPr>
                <w:rFonts w:ascii="Times New Roman"/>
                <w:b/>
                <w:i w:val="false"/>
                <w:color w:val="000000"/>
                <w:sz w:val="20"/>
              </w:rPr>
              <w:t>ялар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Ceramiaceae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Бореальді микрокладия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Microcladia borealis Ruprecht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Аратәрізді токидея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Tokidaea serrata (M.J. Wynne) Lindstrom et M.J. Wynne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Делессери</w:t>
            </w:r>
            <w:r>
              <w:rPr>
                <w:rFonts w:ascii="Times New Roman"/>
                <w:b/>
                <w:i w:val="false"/>
                <w:color w:val="000000"/>
                <w:sz w:val="20"/>
              </w:rPr>
              <w:t>ялар   т</w:t>
            </w:r>
            <w:r>
              <w:rPr>
                <w:rFonts w:ascii="Times New Roman"/>
                <w:b/>
                <w:i w:val="false"/>
                <w:color w:val="000000"/>
                <w:sz w:val="20"/>
              </w:rPr>
              <w:t xml:space="preserve">ұқымдасы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Delesseriaceae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Алеут лаингиясы (алеут конгрегатокарпусы)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Laingia aleutica M.J. Wynne [Congregatocarpus aleuticus M.J. Wynne comb ined.]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Диморфтық мембраноптера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Membranoptera dimorpha N.L Gardner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тарамдалған мембраноптера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Membranoptera multiramosa N.L. Gardner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 неохолмезиясы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Neoholmesia japonica (Okamura) Mikami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Пролиферир нинбургия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Nienburgia prolifera M.J. Wynne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Юргенс пантонейрасы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Pantoneura juergensii (J. Agardh) Kylin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Дюмонти</w:t>
            </w:r>
            <w:r>
              <w:rPr>
                <w:rFonts w:ascii="Times New Roman"/>
                <w:b/>
                <w:i w:val="false"/>
                <w:color w:val="000000"/>
                <w:sz w:val="20"/>
              </w:rPr>
              <w:t>ялар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Dumontiaceae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Константинея  теңіз  раушангүлі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Constantinea rosa - marina (S. G. Gmelin) Postels et Ruprecht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Гелиди</w:t>
            </w:r>
            <w:r>
              <w:rPr>
                <w:rFonts w:ascii="Times New Roman"/>
                <w:b/>
                <w:i w:val="false"/>
                <w:color w:val="000000"/>
                <w:sz w:val="20"/>
              </w:rPr>
              <w:t>умдар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Gelidiaceae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Әсем гелидиум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Gelidium elegans Kutzing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Гигартин</w:t>
            </w:r>
            <w:r>
              <w:rPr>
                <w:rFonts w:ascii="Times New Roman"/>
                <w:b/>
                <w:i w:val="false"/>
                <w:color w:val="000000"/>
                <w:sz w:val="20"/>
              </w:rPr>
              <w:t>дер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Gigartinaceae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Жапырақжемісті мазелла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Мазеллалистоплодная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Халимени</w:t>
            </w:r>
            <w:r>
              <w:rPr>
                <w:rFonts w:ascii="Times New Roman"/>
                <w:b/>
                <w:i w:val="false"/>
                <w:color w:val="000000"/>
                <w:sz w:val="20"/>
              </w:rPr>
              <w:t>ялар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Halymeniaceae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Сүйір халимения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Halymenia acuminate (Holmes) J. Agardh [Grateloupia acuminata Holmes]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Пальмари</w:t>
            </w:r>
            <w:r>
              <w:rPr>
                <w:rFonts w:ascii="Times New Roman"/>
                <w:b/>
                <w:i w:val="false"/>
                <w:color w:val="000000"/>
                <w:sz w:val="20"/>
              </w:rPr>
              <w:t>ялар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Palmariaceae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галосакцин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Halosaccion firmum (Postels et Ruprecht) Kutzing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көрінетін пальмария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Palmaria moniliformis (E. Blinova. et A.D. Zinova) Perestenko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Петроцели</w:t>
            </w:r>
            <w:r>
              <w:rPr>
                <w:rFonts w:ascii="Times New Roman"/>
                <w:b/>
                <w:i w:val="false"/>
                <w:color w:val="000000"/>
                <w:sz w:val="20"/>
              </w:rPr>
              <w:t>ялар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Petrocelidaceae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Емшекұшты мастокарпус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Mastocarpus papillatus (C. Agardh) Kutzing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Родомел</w:t>
            </w:r>
            <w:r>
              <w:rPr>
                <w:rFonts w:ascii="Times New Roman"/>
                <w:b/>
                <w:i w:val="false"/>
                <w:color w:val="000000"/>
                <w:sz w:val="20"/>
              </w:rPr>
              <w:t>дер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Rhodomelaceae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Салпыерін берингиелла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Beringiella labiosa M.J. Wynne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Арешоуги</w:t>
            </w:r>
            <w:r>
              <w:rPr>
                <w:rFonts w:ascii="Times New Roman"/>
                <w:b/>
                <w:i w:val="false"/>
                <w:color w:val="000000"/>
                <w:sz w:val="20"/>
              </w:rPr>
              <w:t>ялар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Areschougiaceae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 опунтиелла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Opuntiella ornata (Postels et Ruprecht) A.D. Zinova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Лемане</w:t>
            </w:r>
            <w:r>
              <w:rPr>
                <w:rFonts w:ascii="Times New Roman"/>
                <w:b/>
                <w:i w:val="false"/>
                <w:color w:val="000000"/>
                <w:sz w:val="20"/>
              </w:rPr>
              <w:t>ялар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Lemaneaceae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Судет леманеясы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Lemanea sudetica Kutzing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Торе</w:t>
            </w:r>
            <w:r>
              <w:rPr>
                <w:rFonts w:ascii="Times New Roman"/>
                <w:b/>
                <w:i w:val="false"/>
                <w:color w:val="000000"/>
                <w:sz w:val="20"/>
              </w:rPr>
              <w:t>ялар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Thoreaceae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Кірпікті торея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Thorea hispida (Thore) Desvaux [Thorea ramosissima Bory]</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КҮРЕҢ </w:t>
            </w:r>
            <w:r>
              <w:rPr>
                <w:rFonts w:ascii="Times New Roman"/>
                <w:b/>
                <w:i w:val="false"/>
                <w:color w:val="000000"/>
                <w:sz w:val="20"/>
              </w:rPr>
              <w:t>БАЛДЫРЛАР</w:t>
            </w:r>
            <w:r>
              <w:rPr>
                <w:rFonts w:ascii="Times New Roman"/>
                <w:b/>
                <w:i w:val="false"/>
                <w:color w:val="000000"/>
                <w:sz w:val="20"/>
              </w:rPr>
              <w:t xml:space="preserve">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PHAEOPHYTA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Хордари</w:t>
            </w:r>
            <w:r>
              <w:rPr>
                <w:rFonts w:ascii="Times New Roman"/>
                <w:b/>
                <w:i w:val="false"/>
                <w:color w:val="000000"/>
                <w:sz w:val="20"/>
              </w:rPr>
              <w:t>ялар  т</w:t>
            </w:r>
            <w:r>
              <w:rPr>
                <w:rFonts w:ascii="Times New Roman"/>
                <w:b/>
                <w:i w:val="false"/>
                <w:color w:val="000000"/>
                <w:sz w:val="20"/>
              </w:rPr>
              <w:t xml:space="preserve">ұқымдасы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Chordariaceae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Нәзік стилофора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Stilophora tenella (Esper) P.</w:t>
            </w:r>
            <w:r>
              <w:rPr>
                <w:rFonts w:ascii="Times New Roman"/>
                <w:b w:val="false"/>
                <w:i/>
                <w:color w:val="000000"/>
                <w:sz w:val="20"/>
              </w:rPr>
              <w:t>С</w:t>
            </w:r>
            <w:r>
              <w:rPr>
                <w:rFonts w:ascii="Times New Roman"/>
                <w:b w:val="false"/>
                <w:i/>
                <w:color w:val="000000"/>
                <w:sz w:val="20"/>
              </w:rPr>
              <w:t>.Silva [Stilophora rhizodes (C.Agardh) J.Agardh]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Филлари</w:t>
            </w:r>
            <w:r>
              <w:rPr>
                <w:rFonts w:ascii="Times New Roman"/>
                <w:b/>
                <w:i w:val="false"/>
                <w:color w:val="000000"/>
                <w:sz w:val="20"/>
              </w:rPr>
              <w:t>ялар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Phyllariaceae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Қабыршықтысаккориза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Saccorhiza dermatodea (Bachelot de la Pylaie) J. Agardh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Деламари</w:t>
            </w:r>
            <w:r>
              <w:rPr>
                <w:rFonts w:ascii="Times New Roman"/>
                <w:b/>
                <w:i w:val="false"/>
                <w:color w:val="000000"/>
                <w:sz w:val="20"/>
              </w:rPr>
              <w:t>ялар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Delamareaceae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Шыбыртқытәрізді щаповия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Stschapovia flagelliformis A.D. Zinova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Ламинари</w:t>
            </w:r>
            <w:r>
              <w:rPr>
                <w:rFonts w:ascii="Times New Roman"/>
                <w:b/>
                <w:i w:val="false"/>
                <w:color w:val="000000"/>
                <w:sz w:val="20"/>
              </w:rPr>
              <w:t>ялар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Laminariaceae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циматере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Cimathaere fibrosa Nagai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Курил костуляриясы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Costularia kurilensis Petr. et Guss.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 филлариелласы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Phyllariella ochotensis Petr. et Voz.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Лессони</w:t>
            </w:r>
            <w:r>
              <w:rPr>
                <w:rFonts w:ascii="Times New Roman"/>
                <w:b/>
                <w:i w:val="false"/>
                <w:color w:val="000000"/>
                <w:sz w:val="20"/>
              </w:rPr>
              <w:t>ялар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Lessoniaceae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Ламинариятәрізді лессония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Lessonia laminarioides Postels et Ruprecht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САҢЫРАУҚҰЛАҚТАР</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АскомикотаБӨЛІМІ</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(қалталы </w:t>
            </w:r>
            <w:r>
              <w:rPr>
                <w:rFonts w:ascii="Times New Roman"/>
                <w:b/>
                <w:i w:val="false"/>
                <w:color w:val="000000"/>
                <w:sz w:val="20"/>
              </w:rPr>
              <w:t>САҢЫРАУҚҰЛАҚТАР</w:t>
            </w:r>
            <w:r>
              <w:rPr>
                <w:rFonts w:ascii="Times New Roman"/>
                <w:b/>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Ascomycota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Геоглосс</w:t>
            </w:r>
            <w:r>
              <w:rPr>
                <w:rFonts w:ascii="Times New Roman"/>
                <w:b/>
                <w:i w:val="false"/>
                <w:color w:val="000000"/>
                <w:sz w:val="20"/>
              </w:rPr>
              <w:t>тар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Geoglossaceae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Спатулярия булавовидная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Spathulariaclavata</w:t>
            </w:r>
            <w:r>
              <w:rPr>
                <w:rFonts w:ascii="Times New Roman"/>
                <w:b w:val="false"/>
                <w:i/>
                <w:color w:val="000000"/>
                <w:sz w:val="20"/>
              </w:rPr>
              <w:t xml:space="preserve"> (</w:t>
            </w:r>
            <w:r>
              <w:rPr>
                <w:rFonts w:ascii="Times New Roman"/>
                <w:b w:val="false"/>
                <w:i/>
                <w:color w:val="000000"/>
                <w:sz w:val="20"/>
              </w:rPr>
              <w:t>Schaeff</w:t>
            </w:r>
            <w:r>
              <w:rPr>
                <w:rFonts w:ascii="Times New Roman"/>
                <w:b w:val="false"/>
                <w:i/>
                <w:color w:val="000000"/>
                <w:sz w:val="20"/>
              </w:rPr>
              <w:t>.) Sacc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Гельвелл</w:t>
            </w:r>
            <w:r>
              <w:rPr>
                <w:rFonts w:ascii="Times New Roman"/>
                <w:b/>
                <w:i w:val="false"/>
                <w:color w:val="000000"/>
                <w:sz w:val="20"/>
              </w:rPr>
              <w:t>алар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Hellvellaceae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Тюляня гиднотриясы, немесе қызыл-күреңтрюфель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Hydnotria tulasnei Berk. &amp; Broome.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гельвелла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Helvella Atra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Пиронематтар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Pyronemataceae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Атлас стефензия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Stephensia bomby</w:t>
            </w:r>
            <w:r>
              <w:rPr>
                <w:rFonts w:ascii="Times New Roman"/>
                <w:b w:val="false"/>
                <w:i/>
                <w:color w:val="000000"/>
                <w:sz w:val="20"/>
              </w:rPr>
              <w:t>с</w:t>
            </w:r>
            <w:r>
              <w:rPr>
                <w:rFonts w:ascii="Times New Roman"/>
                <w:b w:val="false"/>
                <w:i/>
                <w:color w:val="000000"/>
                <w:sz w:val="20"/>
              </w:rPr>
              <w:t>ina (Vittad.) Tul.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Трюфел</w:t>
            </w:r>
            <w:r>
              <w:rPr>
                <w:rFonts w:ascii="Times New Roman"/>
                <w:b/>
                <w:i w:val="false"/>
                <w:color w:val="000000"/>
                <w:sz w:val="20"/>
              </w:rPr>
              <w:t>ьдер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Tuberaceae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трюфель  (Ресей қара трюфелі)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TuberaestivumVittad</w:t>
            </w:r>
            <w:r>
              <w:rPr>
                <w:rFonts w:ascii="Times New Roman"/>
                <w:b w:val="false"/>
                <w:i/>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жеуге жарайтынтрюфель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w:t>
            </w:r>
            <w:r>
              <w:rPr>
                <w:rFonts w:ascii="Times New Roman"/>
                <w:b w:val="false"/>
                <w:i/>
                <w:color w:val="000000"/>
                <w:sz w:val="20"/>
              </w:rPr>
              <w:t xml:space="preserve">uber </w:t>
            </w:r>
            <w:r>
              <w:rPr>
                <w:rFonts w:ascii="Times New Roman"/>
                <w:b w:val="false"/>
                <w:i/>
                <w:color w:val="000000"/>
                <w:sz w:val="20"/>
              </w:rPr>
              <w:t>A</w:t>
            </w:r>
            <w:r>
              <w:rPr>
                <w:rFonts w:ascii="Times New Roman"/>
                <w:b w:val="false"/>
                <w:i/>
                <w:color w:val="000000"/>
                <w:sz w:val="20"/>
              </w:rPr>
              <w:t>estivum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Борх трюфелі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Tuber borchii Vittad.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Саркосом</w:t>
            </w:r>
            <w:r>
              <w:rPr>
                <w:rFonts w:ascii="Times New Roman"/>
                <w:b/>
                <w:i w:val="false"/>
                <w:color w:val="000000"/>
                <w:sz w:val="20"/>
              </w:rPr>
              <w:t>алар   т</w:t>
            </w:r>
            <w:r>
              <w:rPr>
                <w:rFonts w:ascii="Times New Roman"/>
                <w:b/>
                <w:i w:val="false"/>
                <w:color w:val="000000"/>
                <w:sz w:val="20"/>
              </w:rPr>
              <w:t xml:space="preserve">ұқымдасы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Sarcosomataceae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Шартәрізді саркосома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Sarcosoma globosum (Schmidel) Rehm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Шартәріздісаркосома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w:t>
            </w:r>
            <w:r>
              <w:rPr>
                <w:rFonts w:ascii="Times New Roman"/>
                <w:b w:val="false"/>
                <w:i/>
                <w:color w:val="000000"/>
                <w:sz w:val="20"/>
              </w:rPr>
              <w:t>arcosoma</w:t>
            </w:r>
            <w:r>
              <w:rPr>
                <w:rFonts w:ascii="Times New Roman"/>
                <w:b w:val="false"/>
                <w:i/>
                <w:color w:val="000000"/>
                <w:sz w:val="20"/>
              </w:rPr>
              <w:t xml:space="preserve"> G</w:t>
            </w:r>
            <w:r>
              <w:rPr>
                <w:rFonts w:ascii="Times New Roman"/>
                <w:b w:val="false"/>
                <w:i/>
                <w:color w:val="000000"/>
                <w:sz w:val="20"/>
              </w:rPr>
              <w:t>lobosum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Бүріспе саңырауқұлақтар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Morchellaeae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Конустәрізді верпа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w:t>
            </w:r>
            <w:r>
              <w:rPr>
                <w:rFonts w:ascii="Times New Roman"/>
                <w:b w:val="false"/>
                <w:i/>
                <w:color w:val="000000"/>
                <w:sz w:val="20"/>
              </w:rPr>
              <w:t>epra</w:t>
            </w:r>
            <w:r>
              <w:rPr>
                <w:rFonts w:ascii="Times New Roman"/>
                <w:b w:val="false"/>
                <w:i/>
                <w:color w:val="000000"/>
                <w:sz w:val="20"/>
              </w:rPr>
              <w:t xml:space="preserve"> C</w:t>
            </w:r>
            <w:r>
              <w:rPr>
                <w:rFonts w:ascii="Times New Roman"/>
                <w:b w:val="false"/>
                <w:i/>
                <w:color w:val="000000"/>
                <w:sz w:val="20"/>
              </w:rPr>
              <w:t>onica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бүріспе саңырауқұлағы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Morchella steppicola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Анаморф</w:t>
            </w:r>
            <w:r>
              <w:rPr>
                <w:rFonts w:ascii="Times New Roman"/>
                <w:b/>
                <w:i w:val="false"/>
                <w:color w:val="000000"/>
                <w:sz w:val="20"/>
              </w:rPr>
              <w:t>тықсыңырауқұлақтар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Аnamorphic fungi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Әдемі ожибвайя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Ojibwaya perpulchra B. Sutton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Базидиомикота БӨЛІМІ (Базиди</w:t>
            </w:r>
            <w:r>
              <w:rPr>
                <w:rFonts w:ascii="Times New Roman"/>
                <w:b/>
                <w:i w:val="false"/>
                <w:color w:val="000000"/>
                <w:sz w:val="20"/>
              </w:rPr>
              <w:t>ЯЛЫҚ</w:t>
            </w:r>
            <w:r>
              <w:rPr>
                <w:rFonts w:ascii="Times New Roman"/>
                <w:b/>
                <w:i w:val="false"/>
                <w:color w:val="000000"/>
                <w:sz w:val="20"/>
              </w:rPr>
              <w:t xml:space="preserve"> саңырауқұлақ</w:t>
            </w:r>
            <w:r>
              <w:rPr>
                <w:rFonts w:ascii="Times New Roman"/>
                <w:b/>
                <w:i w:val="false"/>
                <w:color w:val="000000"/>
                <w:sz w:val="20"/>
              </w:rPr>
              <w:t>ТАР</w:t>
            </w:r>
            <w:r>
              <w:rPr>
                <w:rFonts w:ascii="Times New Roman"/>
                <w:b/>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Basidiomycota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Аманит</w:t>
            </w:r>
            <w:r>
              <w:rPr>
                <w:rFonts w:ascii="Times New Roman"/>
                <w:b/>
                <w:i w:val="false"/>
                <w:color w:val="000000"/>
                <w:sz w:val="20"/>
              </w:rPr>
              <w:t>тер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Amanitaceae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сары шыбынжұт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Amanita Gemmata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шыбынжұт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Amanita Muscaria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 арамқұлақ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Amanita Phallaoides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Альбатрелл</w:t>
            </w:r>
            <w:r>
              <w:rPr>
                <w:rFonts w:ascii="Times New Roman"/>
                <w:b/>
                <w:i w:val="false"/>
                <w:color w:val="000000"/>
                <w:sz w:val="20"/>
              </w:rPr>
              <w:t>илер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Albatrellaceae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Алып мерипилус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w:t>
            </w:r>
            <w:r>
              <w:rPr>
                <w:rFonts w:ascii="Times New Roman"/>
                <w:b w:val="false"/>
                <w:i/>
                <w:color w:val="000000"/>
                <w:sz w:val="20"/>
              </w:rPr>
              <w:t>eripilus</w:t>
            </w:r>
            <w:r>
              <w:rPr>
                <w:rFonts w:ascii="Times New Roman"/>
                <w:b w:val="false"/>
                <w:i/>
                <w:color w:val="000000"/>
                <w:sz w:val="20"/>
              </w:rPr>
              <w:t xml:space="preserve"> G</w:t>
            </w:r>
            <w:r>
              <w:rPr>
                <w:rFonts w:ascii="Times New Roman"/>
                <w:b w:val="false"/>
                <w:i/>
                <w:color w:val="000000"/>
                <w:sz w:val="20"/>
              </w:rPr>
              <w:t>iganteus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Тянь-Шань скутигер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Scutiger tianesanicus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ҚырР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Агарик</w:t>
            </w:r>
            <w:r>
              <w:rPr>
                <w:rFonts w:ascii="Times New Roman"/>
                <w:b/>
                <w:i w:val="false"/>
                <w:color w:val="000000"/>
                <w:sz w:val="20"/>
              </w:rPr>
              <w:t>тер   т</w:t>
            </w:r>
            <w:r>
              <w:rPr>
                <w:rFonts w:ascii="Times New Roman"/>
                <w:b/>
                <w:i w:val="false"/>
                <w:color w:val="000000"/>
                <w:sz w:val="20"/>
              </w:rPr>
              <w:t>ұқымдасы (Қозықұйрық</w:t>
            </w:r>
            <w:r>
              <w:rPr>
                <w:rFonts w:ascii="Times New Roman"/>
                <w:b/>
                <w:i w:val="false"/>
                <w:color w:val="000000"/>
                <w:sz w:val="20"/>
              </w:rPr>
              <w:t>тар</w:t>
            </w:r>
            <w:r>
              <w:rPr>
                <w:rFonts w:ascii="Times New Roman"/>
                <w:b/>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w:t>
            </w:r>
            <w:r>
              <w:rPr>
                <w:rFonts w:ascii="Times New Roman"/>
                <w:b/>
                <w:i w:val="false"/>
                <w:color w:val="000000"/>
                <w:sz w:val="20"/>
              </w:rPr>
              <w:t>garicaceae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Саңырауқұлақ-қыз қолшатыры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Macrolepiota puellaris (Fr.) M.M. Moser.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 қыз қолшатыры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Macrolepiota Puellaris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Саңырауқұлақ-қызыл қолшатыр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Macrolepiota Rhacodes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лепиотасынемесе ағаш қабыршақшасы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Lepiota lignicola P. Karst.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Ұзынтамыр лейкоагарикус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Leucoagaricus Macrorhizus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Торлы қозықұйрық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Agaricus tabularis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Сарықабық қозықұйрық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Agaricus xanthodermus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Амиант цистодермасы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Cystoderma Amianthina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Мейен хламидопусы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Chlamydopus meyenianus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Ғажайып квелеция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Queletia mirabilis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Феллорини</w:t>
            </w:r>
            <w:r>
              <w:rPr>
                <w:rFonts w:ascii="Times New Roman"/>
                <w:b/>
                <w:i w:val="false"/>
                <w:color w:val="000000"/>
                <w:sz w:val="20"/>
              </w:rPr>
              <w:t>ялар</w:t>
            </w:r>
            <w:r>
              <w:rPr>
                <w:rFonts w:ascii="Times New Roman"/>
                <w:b/>
                <w:i w:val="false"/>
                <w:color w:val="000000"/>
                <w:sz w:val="20"/>
              </w:rPr>
              <w:t xml:space="preserve">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Phelloriniaceae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Созылған торбас саңырауқұлақ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Dictyocephalus attenuatus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ҚырР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Баттарре</w:t>
            </w:r>
            <w:r>
              <w:rPr>
                <w:rFonts w:ascii="Times New Roman"/>
                <w:b/>
                <w:i w:val="false"/>
                <w:color w:val="000000"/>
                <w:sz w:val="20"/>
              </w:rPr>
              <w:t>ялар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Battarreaceae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Веселкатәрізді  баттарея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Battarrea Phalloides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Қи саңырауқұлақтар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Coprinaceae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монтанеясы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Montagnea Arenaria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Вешенк</w:t>
            </w:r>
            <w:r>
              <w:rPr>
                <w:rFonts w:ascii="Times New Roman"/>
                <w:b/>
                <w:i w:val="false"/>
                <w:color w:val="000000"/>
                <w:sz w:val="20"/>
              </w:rPr>
              <w:t>алар т</w:t>
            </w:r>
            <w:r>
              <w:rPr>
                <w:rFonts w:ascii="Times New Roman"/>
                <w:b/>
                <w:i w:val="false"/>
                <w:color w:val="000000"/>
                <w:sz w:val="20"/>
              </w:rPr>
              <w:t>ұқымдасы</w:t>
            </w:r>
            <w:r>
              <w:rPr>
                <w:rFonts w:ascii="Times New Roman"/>
                <w:b/>
                <w:i w:val="false"/>
                <w:color w:val="000000"/>
                <w:sz w:val="20"/>
              </w:rPr>
              <w:t xml:space="preserve"> (</w:t>
            </w:r>
            <w:r>
              <w:rPr>
                <w:rFonts w:ascii="Times New Roman"/>
                <w:b/>
                <w:i w:val="false"/>
                <w:color w:val="000000"/>
                <w:sz w:val="20"/>
              </w:rPr>
              <w:t>Плеврот</w:t>
            </w:r>
            <w:r>
              <w:rPr>
                <w:rFonts w:ascii="Times New Roman"/>
                <w:b/>
                <w:i w:val="false"/>
                <w:color w:val="000000"/>
                <w:sz w:val="20"/>
              </w:rPr>
              <w:t>устар</w:t>
            </w:r>
            <w:r>
              <w:rPr>
                <w:rFonts w:ascii="Times New Roman"/>
                <w:b/>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Pleurotaceae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Албырт-сабан вешенкасы (плевротус)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Pleurotus djamor (Rumph ex Fr.) Boedijn [Pleurotus salmoneostramineus Lj. N. Vassiljeva]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Ұялы филлотопсис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w:t>
            </w:r>
            <w:r>
              <w:rPr>
                <w:rFonts w:ascii="Times New Roman"/>
                <w:b w:val="false"/>
                <w:i/>
                <w:color w:val="000000"/>
                <w:sz w:val="20"/>
              </w:rPr>
              <w:t>hyllotopsis</w:t>
            </w:r>
            <w:r>
              <w:rPr>
                <w:rFonts w:ascii="Times New Roman"/>
                <w:b w:val="false"/>
                <w:i/>
                <w:color w:val="000000"/>
                <w:sz w:val="20"/>
              </w:rPr>
              <w:t xml:space="preserve"> N</w:t>
            </w:r>
            <w:r>
              <w:rPr>
                <w:rFonts w:ascii="Times New Roman"/>
                <w:b w:val="false"/>
                <w:i/>
                <w:color w:val="000000"/>
                <w:sz w:val="20"/>
              </w:rPr>
              <w:t>idulans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дала саңырауқұлағы, дала вешенкасы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w:t>
            </w:r>
            <w:r>
              <w:rPr>
                <w:rFonts w:ascii="Times New Roman"/>
                <w:b w:val="false"/>
                <w:i/>
                <w:color w:val="000000"/>
                <w:sz w:val="20"/>
              </w:rPr>
              <w:t>leurotus</w:t>
            </w:r>
            <w:r>
              <w:rPr>
                <w:rFonts w:ascii="Times New Roman"/>
                <w:b w:val="false"/>
                <w:i/>
                <w:color w:val="000000"/>
                <w:sz w:val="20"/>
              </w:rPr>
              <w:t xml:space="preserve"> E</w:t>
            </w:r>
            <w:r>
              <w:rPr>
                <w:rFonts w:ascii="Times New Roman"/>
                <w:b w:val="false"/>
                <w:i/>
                <w:color w:val="000000"/>
                <w:sz w:val="20"/>
              </w:rPr>
              <w:t>ryngii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Подакс</w:t>
            </w:r>
            <w:r>
              <w:rPr>
                <w:rFonts w:ascii="Times New Roman"/>
                <w:b/>
                <w:i w:val="false"/>
                <w:color w:val="000000"/>
                <w:sz w:val="20"/>
              </w:rPr>
              <w:t>истер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Podaxaceae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Гүланалық подаксисі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Podaxis Pistillaris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Плюте</w:t>
            </w:r>
            <w:r>
              <w:rPr>
                <w:rFonts w:ascii="Times New Roman"/>
                <w:b/>
                <w:i w:val="false"/>
                <w:color w:val="000000"/>
                <w:sz w:val="20"/>
              </w:rPr>
              <w:t>ялар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Pluteaceae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вольвариелласы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w:t>
            </w:r>
            <w:r>
              <w:rPr>
                <w:rFonts w:ascii="Times New Roman"/>
                <w:b w:val="false"/>
                <w:i/>
                <w:color w:val="000000"/>
                <w:sz w:val="20"/>
              </w:rPr>
              <w:t>olvariella</w:t>
            </w:r>
            <w:r>
              <w:rPr>
                <w:rFonts w:ascii="Times New Roman"/>
                <w:b w:val="false"/>
                <w:i/>
                <w:color w:val="000000"/>
                <w:sz w:val="20"/>
              </w:rPr>
              <w:t xml:space="preserve"> B</w:t>
            </w:r>
            <w:r>
              <w:rPr>
                <w:rFonts w:ascii="Times New Roman"/>
                <w:b w:val="false"/>
                <w:i/>
                <w:color w:val="000000"/>
                <w:sz w:val="20"/>
              </w:rPr>
              <w:t>ombycina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Бүршіктәрізді  шыбынжұт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Amanita strobiliformis (Paulet ex Vittad.) </w:t>
            </w:r>
            <w:r>
              <w:rPr>
                <w:rFonts w:ascii="Times New Roman"/>
                <w:b w:val="false"/>
                <w:i/>
                <w:color w:val="000000"/>
                <w:sz w:val="20"/>
              </w:rPr>
              <w:t>Bertillon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Виттадини шыбынжұты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Amanita vittadini (Moretti) Sacc.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Қылтанақ шыбынжұт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Amanita solitaria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Болет</w:t>
            </w:r>
            <w:r>
              <w:rPr>
                <w:rFonts w:ascii="Times New Roman"/>
                <w:b/>
                <w:i w:val="false"/>
                <w:color w:val="000000"/>
                <w:sz w:val="20"/>
              </w:rPr>
              <w:t>тер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Boletaceae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Қызыл-сары болет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Boletus rhodoxanthus (Krombh.) Kallenb.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саңырауқұлақ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Boletus Edulis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Ібіліс саңырауқұлағы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Boletus Satanas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Балқарағай майқұлағы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Suillus Grevillei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Самырсын майқұлағы, нүктеаяқты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Suillus Punctipes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Мокрух</w:t>
            </w:r>
            <w:r>
              <w:rPr>
                <w:rFonts w:ascii="Times New Roman"/>
                <w:b/>
                <w:i w:val="false"/>
                <w:color w:val="000000"/>
                <w:sz w:val="20"/>
              </w:rPr>
              <w:t>алар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Gomphidiaceae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Сарысағақша мокруха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Chroogomphus flavipes (Peck) O.K. Mill.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Киізрең мокруха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Chroogomphus tomentosus (Murrill) O.K. Mill.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Гиро</w:t>
            </w:r>
            <w:r>
              <w:rPr>
                <w:rFonts w:ascii="Times New Roman"/>
                <w:b/>
                <w:i w:val="false"/>
                <w:color w:val="000000"/>
                <w:sz w:val="20"/>
              </w:rPr>
              <w:t>саңылаулар   т</w:t>
            </w:r>
            <w:r>
              <w:rPr>
                <w:rFonts w:ascii="Times New Roman"/>
                <w:b/>
                <w:i w:val="false"/>
                <w:color w:val="000000"/>
                <w:sz w:val="20"/>
              </w:rPr>
              <w:t xml:space="preserve">ұқымдасы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Gyroporaceae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Лағылрең бұрыш саңырауқұлағы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Rubinoboletus rubinus (W.G. Smith) Pilat et Dermek [Chalciporus rubinus (W.G. Smith) Singer]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Бүршік</w:t>
            </w:r>
            <w:r>
              <w:rPr>
                <w:rFonts w:ascii="Times New Roman"/>
                <w:b/>
                <w:i w:val="false"/>
                <w:color w:val="000000"/>
                <w:sz w:val="20"/>
              </w:rPr>
              <w:t>саңырауқұлақ</w:t>
            </w:r>
            <w:r>
              <w:rPr>
                <w:rFonts w:ascii="Times New Roman"/>
                <w:b/>
                <w:i w:val="false"/>
                <w:color w:val="000000"/>
                <w:sz w:val="20"/>
              </w:rPr>
              <w:t>тар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Strobilomycetaceae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Жалғанқайың порфировик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Porphyrellus porphyrosporus (Fr.) J.-E. Gilbert [Porphyrellus pseudoscaber (Seer.) </w:t>
            </w:r>
            <w:r>
              <w:rPr>
                <w:rFonts w:ascii="Times New Roman"/>
                <w:b w:val="false"/>
                <w:i/>
                <w:color w:val="000000"/>
                <w:sz w:val="20"/>
              </w:rPr>
              <w:t>Singer]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Үлпексағақша бүршіксаңырауқұлақ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Strobilomyces floccopus (Vahl: Fr.) P. Karst.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Үлпексағақша бүршіксаңырауқұлақ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Strobilomyces Strobilaceus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Гигрофор</w:t>
            </w:r>
            <w:r>
              <w:rPr>
                <w:rFonts w:ascii="Times New Roman"/>
                <w:b/>
                <w:i w:val="false"/>
                <w:color w:val="000000"/>
                <w:sz w:val="20"/>
              </w:rPr>
              <w:t>лар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Hygrophoraceae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қызыл гигроцибе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Hygrocybe coccinea (Pers.:Fr.) Fr.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Желімді гигрофор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Hygrophorus limacinus Scop.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Емен орманы гигрофоры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Hygrophorus nemoreus (Pers.: Fr.) Fr.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Трихолом</w:t>
            </w:r>
            <w:r>
              <w:rPr>
                <w:rFonts w:ascii="Times New Roman"/>
                <w:b/>
                <w:i w:val="false"/>
                <w:color w:val="000000"/>
                <w:sz w:val="20"/>
              </w:rPr>
              <w:t>дар т</w:t>
            </w:r>
            <w:r>
              <w:rPr>
                <w:rFonts w:ascii="Times New Roman"/>
                <w:b/>
                <w:i w:val="false"/>
                <w:color w:val="000000"/>
                <w:sz w:val="20"/>
              </w:rPr>
              <w:t>ұқымдасы (Рядовк</w:t>
            </w:r>
            <w:r>
              <w:rPr>
                <w:rFonts w:ascii="Times New Roman"/>
                <w:b/>
                <w:i w:val="false"/>
                <w:color w:val="000000"/>
                <w:sz w:val="20"/>
              </w:rPr>
              <w:t>алар</w:t>
            </w:r>
            <w:r>
              <w:rPr>
                <w:rFonts w:ascii="Times New Roman"/>
                <w:b/>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Tricholomataceae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Жаңбырлы астерофора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Asterophora Lycoperdoides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 коллибиясы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Collybia Cookei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Жапырақтәрізді лейкопаксиллус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Leucopaxilluslepistoides</w:t>
            </w:r>
            <w:r>
              <w:rPr>
                <w:rFonts w:ascii="Times New Roman"/>
                <w:b w:val="false"/>
                <w:i/>
                <w:color w:val="000000"/>
                <w:sz w:val="20"/>
              </w:rPr>
              <w:t xml:space="preserve"> (</w:t>
            </w:r>
            <w:r>
              <w:rPr>
                <w:rFonts w:ascii="Times New Roman"/>
                <w:b w:val="false"/>
                <w:i/>
                <w:color w:val="000000"/>
                <w:sz w:val="20"/>
              </w:rPr>
              <w:t>Maire</w:t>
            </w:r>
            <w:r>
              <w:rPr>
                <w:rFonts w:ascii="Times New Roman"/>
                <w:b w:val="false"/>
                <w:i/>
                <w:color w:val="000000"/>
                <w:sz w:val="20"/>
              </w:rPr>
              <w:t xml:space="preserve">) </w:t>
            </w:r>
            <w:r>
              <w:rPr>
                <w:rFonts w:ascii="Times New Roman"/>
                <w:b w:val="false"/>
                <w:i/>
                <w:color w:val="000000"/>
                <w:sz w:val="20"/>
              </w:rPr>
              <w:t>Singer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 рядовка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Tricholoma colossus (Fr.) Quel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Алақантәрізді родотус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Rhodotus Palmatus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Лиофиллдер тұқымдасы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Lyophyllaceae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Шегіргүл калоцибесі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Rugosomyces ionides (Bull.) </w:t>
            </w:r>
            <w:r>
              <w:rPr>
                <w:rFonts w:ascii="Times New Roman"/>
                <w:b w:val="false"/>
                <w:i/>
                <w:color w:val="000000"/>
                <w:sz w:val="20"/>
              </w:rPr>
              <w:t>Bon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Кіррең леписта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Lepista sordida (Schumach) Singer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Түлкіқұйрықтар тұқымдасы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Cantherellaceae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түлкіқұйрық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Cantharellus </w:t>
            </w:r>
            <w:r>
              <w:rPr>
                <w:rFonts w:ascii="Times New Roman"/>
                <w:b w:val="false"/>
                <w:i/>
                <w:color w:val="000000"/>
                <w:sz w:val="20"/>
              </w:rPr>
              <w:t>cinereus (Pers.) Fr.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Өрмектор саңырауқұлақ</w:t>
            </w:r>
            <w:r>
              <w:rPr>
                <w:rFonts w:ascii="Times New Roman"/>
                <w:b/>
                <w:i w:val="false"/>
                <w:color w:val="000000"/>
                <w:sz w:val="20"/>
              </w:rPr>
              <w:t>тар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Cortinariaceae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Екітүсті өрмектор саңырауқұлақ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Cortinarius cagei Melot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Алтынтүстес-конустәрізді өрмектор саңырауқұлақ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Cortinarius elegantissimus Rob. Henry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Рауғаш өрмектор саңырауқұлағы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Cortinarius rheubarbarinus Rob. Henry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Клавариадельф</w:t>
            </w:r>
            <w:r>
              <w:rPr>
                <w:rFonts w:ascii="Times New Roman"/>
                <w:b/>
                <w:i w:val="false"/>
                <w:color w:val="000000"/>
                <w:sz w:val="20"/>
              </w:rPr>
              <w:t>устар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Clavariadelphaceae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Гүланалық клавариадельфус (мүйізше)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Clavariadelphus pistillaris (L.) Donk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Гүланалық клавариадельфус, гүланалық мүйізше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Clavariadelphus Pistillaris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Клавулин</w:t>
            </w:r>
            <w:r>
              <w:rPr>
                <w:rFonts w:ascii="Times New Roman"/>
                <w:b/>
                <w:i w:val="false"/>
                <w:color w:val="000000"/>
                <w:sz w:val="20"/>
              </w:rPr>
              <w:t>алар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Clavulinaceae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Шеміршек клавулина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Clavulina cartilaginea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Спарассис</w:t>
            </w:r>
            <w:r>
              <w:rPr>
                <w:rFonts w:ascii="Times New Roman"/>
                <w:b/>
                <w:i w:val="false"/>
                <w:color w:val="000000"/>
                <w:sz w:val="20"/>
              </w:rPr>
              <w:t>тер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Sparassidaceae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Бұйра спарассис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Sparassis crispa (Wulfen) Fr.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Жалпақ спарассис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Sparassis laminosa Fr.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Фистулин</w:t>
            </w:r>
            <w:r>
              <w:rPr>
                <w:rFonts w:ascii="Times New Roman"/>
                <w:b/>
                <w:i w:val="false"/>
                <w:color w:val="000000"/>
                <w:sz w:val="20"/>
              </w:rPr>
              <w:t>алар  т</w:t>
            </w:r>
            <w:r>
              <w:rPr>
                <w:rFonts w:ascii="Times New Roman"/>
                <w:b/>
                <w:i w:val="false"/>
                <w:color w:val="000000"/>
                <w:sz w:val="20"/>
              </w:rPr>
              <w:t>ұқымдасы (</w:t>
            </w:r>
            <w:r>
              <w:rPr>
                <w:rFonts w:ascii="Times New Roman"/>
                <w:b/>
                <w:i w:val="false"/>
                <w:color w:val="000000"/>
                <w:sz w:val="20"/>
              </w:rPr>
              <w:t>Бауырша саңырауқұлақтар</w:t>
            </w:r>
            <w:r>
              <w:rPr>
                <w:rFonts w:ascii="Times New Roman"/>
                <w:b/>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Fistulinaceae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Бауырша фистулина немесе кәдімгі бауырша саңырауқұлақ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Fistulina hepatica Fr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Ганодерм</w:t>
            </w:r>
            <w:r>
              <w:rPr>
                <w:rFonts w:ascii="Times New Roman"/>
                <w:b/>
                <w:i w:val="false"/>
                <w:color w:val="000000"/>
                <w:sz w:val="20"/>
              </w:rPr>
              <w:t>алар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Ganodermataceae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Жалтыраған ганодерма немесежылтыр ағаш саңырауқұлағы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Ganoderma lucidum (Curtis) P. Karst.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Гименохет</w:t>
            </w:r>
            <w:r>
              <w:rPr>
                <w:rFonts w:ascii="Times New Roman"/>
                <w:b/>
                <w:i w:val="false"/>
                <w:color w:val="000000"/>
                <w:sz w:val="20"/>
              </w:rPr>
              <w:t>алар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Hymenochaetaceae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Емен феллинусы, немесе емен меланопориясы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Phellinus quercinus Bondartsev et Ljub. </w:t>
            </w:r>
            <w:r>
              <w:rPr>
                <w:rFonts w:ascii="Times New Roman"/>
                <w:b w:val="false"/>
                <w:i/>
                <w:color w:val="000000"/>
                <w:sz w:val="20"/>
              </w:rPr>
              <w:t>[Melanoporia quercina (Bondartsev et Ljub.) Parmasto]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Аурискальпи</w:t>
            </w:r>
            <w:r>
              <w:rPr>
                <w:rFonts w:ascii="Times New Roman"/>
                <w:b/>
                <w:i w:val="false"/>
                <w:color w:val="000000"/>
                <w:sz w:val="20"/>
              </w:rPr>
              <w:t>ялар   т</w:t>
            </w:r>
            <w:r>
              <w:rPr>
                <w:rFonts w:ascii="Times New Roman"/>
                <w:b/>
                <w:i w:val="false"/>
                <w:color w:val="000000"/>
                <w:sz w:val="20"/>
              </w:rPr>
              <w:t xml:space="preserve">ұқымдасы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Auriscalpiaceae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Сынғақ дентипеллис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Dentipellis fragilis (Pers.) Donk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Герици</w:t>
            </w:r>
            <w:r>
              <w:rPr>
                <w:rFonts w:ascii="Times New Roman"/>
                <w:b/>
                <w:i w:val="false"/>
                <w:color w:val="000000"/>
                <w:sz w:val="20"/>
              </w:rPr>
              <w:t>умдар</w:t>
            </w:r>
            <w:r>
              <w:rPr>
                <w:rFonts w:ascii="Times New Roman"/>
                <w:b/>
                <w:i w:val="false"/>
                <w:color w:val="000000"/>
                <w:sz w:val="20"/>
              </w:rPr>
              <w:t xml:space="preserve"> (</w:t>
            </w:r>
            <w:r>
              <w:rPr>
                <w:rFonts w:ascii="Times New Roman"/>
                <w:b/>
                <w:i w:val="false"/>
                <w:color w:val="000000"/>
                <w:sz w:val="20"/>
              </w:rPr>
              <w:t>кірпісаңырауқұлақтар</w:t>
            </w:r>
            <w:r>
              <w:rPr>
                <w:rFonts w:ascii="Times New Roman"/>
                <w:b/>
                <w:i w:val="false"/>
                <w:color w:val="000000"/>
                <w:sz w:val="20"/>
              </w:rPr>
              <w:t>)</w:t>
            </w:r>
            <w:r>
              <w:rPr>
                <w:rFonts w:ascii="Times New Roman"/>
                <w:b/>
                <w:i w:val="false"/>
                <w:color w:val="000000"/>
                <w:sz w:val="20"/>
              </w:rPr>
              <w:t xml:space="preserve">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Hericiaceae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Кірпі-тікенек герициум, емен кірпі саңырауқұлағы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Hericium Erinaceum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Маржантәрізді гериций, маржантәрізді кірпі саңырауқұлағы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Hericium coralloides (Scop.) Pers.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Альпі кірпі саңырауқұлағы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Hericium alpestre Pers.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Лахноклади</w:t>
            </w:r>
            <w:r>
              <w:rPr>
                <w:rFonts w:ascii="Times New Roman"/>
                <w:b/>
                <w:i w:val="false"/>
                <w:color w:val="000000"/>
                <w:sz w:val="20"/>
              </w:rPr>
              <w:t>ялар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Lachnocladiaceae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Жұпариіс сцитинострома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Scytinostroma odoratum (Fr.) Donk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Жаңбырлылар т</w:t>
            </w:r>
            <w:r>
              <w:rPr>
                <w:rFonts w:ascii="Times New Roman"/>
                <w:b/>
                <w:i w:val="false"/>
                <w:color w:val="000000"/>
                <w:sz w:val="20"/>
              </w:rPr>
              <w:t xml:space="preserve">ұқымдасы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Lycoperdaceae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кальвация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Calvatia gigantea (Batsch) Lloyd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Кориол</w:t>
            </w:r>
            <w:r>
              <w:rPr>
                <w:rFonts w:ascii="Times New Roman"/>
                <w:b/>
                <w:i w:val="false"/>
                <w:color w:val="000000"/>
                <w:sz w:val="20"/>
              </w:rPr>
              <w:t>аларт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Coriolaceae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Қызғылт фомитопсис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Fomitopsis rosea (Alb. &amp; Schwein.) P.Karst.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Мерипилалар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Meripilaceae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Көптелпек грифола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Grifola frondosa (Dick.) Gray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Полипорустар тұқымдасы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Polyporaceae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Қолшатырлы полипорус, көптармақты ағаш саңырауқұлағы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Polyporus umbellatus Fr. (=Grifola umbellata (Pers.: Fr.) Pilat.)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Киноварь-қызыл пикнопорус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Pycnoporus cinnabarinus (Jacq.) P.Karst.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Тамырсүйгіш полипорус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Polyporus rhizophilus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Шизофилл</w:t>
            </w:r>
            <w:r>
              <w:rPr>
                <w:rFonts w:ascii="Times New Roman"/>
                <w:b/>
                <w:i w:val="false"/>
                <w:color w:val="000000"/>
                <w:sz w:val="20"/>
              </w:rPr>
              <w:t>алар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Schizophyllaceae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Ақ-бал флебия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Auriculariopsis albomellea (Bondartsev) Kotl.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Кірпісаңырауқұлақтар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Hydnaceae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Үккіштәрізді систотрема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Sistotrema raduloides (P. Karst.) Donk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Банкералар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Bankeraceae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Қара-ақ банкера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Bankera fuligineoalba (J.C.Schmidt) Coker&amp;Beers ex Pouzar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Ақ-қара болетопсис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Boletopsis leucomelaena (Pers.) </w:t>
            </w:r>
            <w:r>
              <w:rPr>
                <w:rFonts w:ascii="Times New Roman"/>
                <w:b w:val="false"/>
                <w:i/>
                <w:color w:val="000000"/>
                <w:sz w:val="20"/>
              </w:rPr>
              <w:t>Fayod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Телефор</w:t>
            </w:r>
            <w:r>
              <w:rPr>
                <w:rFonts w:ascii="Times New Roman"/>
                <w:b/>
                <w:i w:val="false"/>
                <w:color w:val="000000"/>
                <w:sz w:val="20"/>
              </w:rPr>
              <w:t>ларт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Thelephoraceae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Ақ-қара болетопсис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Boletopsis leucomelaena (Pers.) </w:t>
            </w:r>
            <w:r>
              <w:rPr>
                <w:rFonts w:ascii="Times New Roman"/>
                <w:b w:val="false"/>
                <w:i/>
                <w:color w:val="000000"/>
                <w:sz w:val="20"/>
              </w:rPr>
              <w:t>Fayod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Болетопсид</w:t>
            </w:r>
            <w:r>
              <w:rPr>
                <w:rFonts w:ascii="Times New Roman"/>
                <w:b/>
                <w:i w:val="false"/>
                <w:color w:val="000000"/>
                <w:sz w:val="20"/>
              </w:rPr>
              <w:t>алар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Boletopsidaceae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Қара-ақ болетопсис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Boletopsis Leucomelaena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Жұлдызша саңырауқұлақтар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Geastraceae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Гигрометриялық астреус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Astraeus Hygrometricus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Күмбезді жұлдызша саңырауқұлақ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Geastrum fornicatum (Huds.) Hook.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Тесік мириостома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Myriostoma Coliforme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Геастралар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Geastraceae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 жер жұлдызша саңырауқұлағы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Geastrum campestre Morgan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Веселк</w:t>
            </w:r>
            <w:r>
              <w:rPr>
                <w:rFonts w:ascii="Times New Roman"/>
                <w:b/>
                <w:i w:val="false"/>
                <w:color w:val="000000"/>
                <w:sz w:val="20"/>
              </w:rPr>
              <w:t>аларт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Phallaceae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веселка, сасық бүріспе саңырауқұлақ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w:t>
            </w:r>
            <w:r>
              <w:rPr>
                <w:rFonts w:ascii="Times New Roman"/>
                <w:b w:val="false"/>
                <w:i/>
                <w:color w:val="000000"/>
                <w:sz w:val="20"/>
              </w:rPr>
              <w:t xml:space="preserve">hallus </w:t>
            </w:r>
            <w:r>
              <w:rPr>
                <w:rFonts w:ascii="Times New Roman"/>
                <w:b w:val="false"/>
                <w:i/>
                <w:color w:val="000000"/>
                <w:sz w:val="20"/>
              </w:rPr>
              <w:t>I</w:t>
            </w:r>
            <w:r>
              <w:rPr>
                <w:rFonts w:ascii="Times New Roman"/>
                <w:b w:val="false"/>
                <w:i/>
                <w:color w:val="000000"/>
                <w:sz w:val="20"/>
              </w:rPr>
              <w:t>mpudicus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 мутинусы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w:t>
            </w:r>
            <w:r>
              <w:rPr>
                <w:rFonts w:ascii="Times New Roman"/>
                <w:b w:val="false"/>
                <w:i/>
                <w:color w:val="000000"/>
                <w:sz w:val="20"/>
              </w:rPr>
              <w:t>utinus</w:t>
            </w:r>
            <w:r>
              <w:rPr>
                <w:rFonts w:ascii="Times New Roman"/>
                <w:b w:val="false"/>
                <w:i/>
                <w:color w:val="000000"/>
                <w:sz w:val="20"/>
              </w:rPr>
              <w:t xml:space="preserve"> C</w:t>
            </w:r>
            <w:r>
              <w:rPr>
                <w:rFonts w:ascii="Times New Roman"/>
                <w:b w:val="false"/>
                <w:i/>
                <w:color w:val="000000"/>
                <w:sz w:val="20"/>
              </w:rPr>
              <w:t>aninus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 ҚырР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Равенельмутинусы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w:t>
            </w:r>
            <w:r>
              <w:rPr>
                <w:rFonts w:ascii="Times New Roman"/>
                <w:b w:val="false"/>
                <w:i/>
                <w:color w:val="000000"/>
                <w:sz w:val="20"/>
              </w:rPr>
              <w:t>utinus</w:t>
            </w:r>
            <w:r>
              <w:rPr>
                <w:rFonts w:ascii="Times New Roman"/>
                <w:b w:val="false"/>
                <w:i/>
                <w:color w:val="000000"/>
                <w:sz w:val="20"/>
              </w:rPr>
              <w:t xml:space="preserve"> R</w:t>
            </w:r>
            <w:r>
              <w:rPr>
                <w:rFonts w:ascii="Times New Roman"/>
                <w:b w:val="false"/>
                <w:i/>
                <w:color w:val="000000"/>
                <w:sz w:val="20"/>
              </w:rPr>
              <w:t>avenelli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сүзгітәрізді  саңырауқұлақ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Clathrus ruber P. Micheli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Қосарланған торлы саңырауқұлақ (диктиофора)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Dictyophora duplicata (Bosc) E.E. Fischer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ҚырР,РФ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Қосарланған торлы саңырауқұлақ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w:t>
            </w:r>
            <w:r>
              <w:rPr>
                <w:rFonts w:ascii="Times New Roman"/>
                <w:b w:val="false"/>
                <w:i/>
                <w:color w:val="000000"/>
                <w:sz w:val="20"/>
              </w:rPr>
              <w:t>ictyophora</w:t>
            </w:r>
            <w:r>
              <w:rPr>
                <w:rFonts w:ascii="Times New Roman"/>
                <w:b w:val="false"/>
                <w:i/>
                <w:color w:val="000000"/>
                <w:sz w:val="20"/>
              </w:rPr>
              <w:t xml:space="preserve"> D</w:t>
            </w:r>
            <w:r>
              <w:rPr>
                <w:rFonts w:ascii="Times New Roman"/>
                <w:b w:val="false"/>
                <w:i/>
                <w:color w:val="000000"/>
                <w:sz w:val="20"/>
              </w:rPr>
              <w:t>uplicata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Көгілдір саңырауқұлақтар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Fumariaceae DC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көгілдір саңырауқұлағы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Fumariola turkestanica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Мерипил</w:t>
            </w:r>
            <w:r>
              <w:rPr>
                <w:rFonts w:ascii="Times New Roman"/>
                <w:b/>
                <w:i w:val="false"/>
                <w:color w:val="000000"/>
                <w:sz w:val="20"/>
              </w:rPr>
              <w:t>алар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Meripilaceae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Пори</w:t>
            </w:r>
            <w:r>
              <w:rPr>
                <w:rFonts w:ascii="Times New Roman"/>
                <w:b/>
                <w:i w:val="false"/>
                <w:color w:val="000000"/>
                <w:sz w:val="20"/>
              </w:rPr>
              <w:t>ялар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Poriaceae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Шафран-сарыгапалопилус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w:t>
            </w:r>
            <w:r>
              <w:rPr>
                <w:rFonts w:ascii="Times New Roman"/>
                <w:b w:val="false"/>
                <w:i/>
                <w:color w:val="000000"/>
                <w:sz w:val="20"/>
              </w:rPr>
              <w:t>apalopilus</w:t>
            </w:r>
            <w:r>
              <w:rPr>
                <w:rFonts w:ascii="Times New Roman"/>
                <w:b w:val="false"/>
                <w:i/>
                <w:color w:val="000000"/>
                <w:sz w:val="20"/>
              </w:rPr>
              <w:t xml:space="preserve"> C</w:t>
            </w:r>
            <w:r>
              <w:rPr>
                <w:rFonts w:ascii="Times New Roman"/>
                <w:b w:val="false"/>
                <w:i/>
                <w:color w:val="000000"/>
                <w:sz w:val="20"/>
              </w:rPr>
              <w:t>roceus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Жұпариіс гаплопорус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w:t>
            </w:r>
            <w:r>
              <w:rPr>
                <w:rFonts w:ascii="Times New Roman"/>
                <w:b w:val="false"/>
                <w:i/>
                <w:color w:val="000000"/>
                <w:sz w:val="20"/>
              </w:rPr>
              <w:t>apaloporus</w:t>
            </w:r>
            <w:r>
              <w:rPr>
                <w:rFonts w:ascii="Times New Roman"/>
                <w:b w:val="false"/>
                <w:i/>
                <w:color w:val="000000"/>
                <w:sz w:val="20"/>
              </w:rPr>
              <w:t xml:space="preserve"> O</w:t>
            </w:r>
            <w:r>
              <w:rPr>
                <w:rFonts w:ascii="Times New Roman"/>
                <w:b w:val="false"/>
                <w:i/>
                <w:color w:val="000000"/>
                <w:sz w:val="20"/>
              </w:rPr>
              <w:t>dorus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Бұйра грифола, қой-саңырауқұлақ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Grifola frondosa </w:t>
            </w:r>
          </w:p>
          <w:p>
            <w:pPr>
              <w:spacing w:after="20"/>
              <w:ind w:left="20"/>
              <w:jc w:val="both"/>
            </w:pPr>
            <w:r>
              <w:rPr>
                <w:rFonts w:ascii="Times New Roman"/>
                <w:b w:val="false"/>
                <w:i w:val="false"/>
                <w:color w:val="000000"/>
                <w:sz w:val="20"/>
              </w:rPr>
              <w:t>
</w:t>
            </w:r>
            <w:r>
              <w:rPr>
                <w:rFonts w:ascii="Times New Roman"/>
                <w:b w:val="false"/>
                <w:i/>
                <w:color w:val="000000"/>
                <w:sz w:val="20"/>
              </w:rPr>
              <w:t>(Dicks.: Fr.) Gray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Спарасси</w:t>
            </w:r>
            <w:r>
              <w:rPr>
                <w:rFonts w:ascii="Times New Roman"/>
                <w:b/>
                <w:i w:val="false"/>
                <w:color w:val="000000"/>
                <w:sz w:val="20"/>
              </w:rPr>
              <w:t>стер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Sparassidaceae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Бұйра спарассис, саңырауқұлақ қырыққабаты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Sparassis crispa (Wulfen: Fr.) Fr.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спарассисі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Sparas</w:t>
            </w:r>
            <w:r>
              <w:rPr>
                <w:rFonts w:ascii="Times New Roman"/>
                <w:b w:val="false"/>
                <w:i/>
                <w:color w:val="000000"/>
                <w:sz w:val="20"/>
              </w:rPr>
              <w:t>s</w:t>
            </w:r>
            <w:r>
              <w:rPr>
                <w:rFonts w:ascii="Times New Roman"/>
                <w:b w:val="false"/>
                <w:i/>
                <w:color w:val="000000"/>
                <w:sz w:val="20"/>
              </w:rPr>
              <w:t>is kazakhstanicus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Феллорини</w:t>
            </w:r>
            <w:r>
              <w:rPr>
                <w:rFonts w:ascii="Times New Roman"/>
                <w:b/>
                <w:i w:val="false"/>
                <w:color w:val="000000"/>
                <w:sz w:val="20"/>
              </w:rPr>
              <w:t>яларт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Phelloriniaceae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Бүршікті феллориния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Phellorinia strobilina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ҚЫНАЛАР</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ҚЫНАЛАР</w:t>
            </w:r>
            <w:r>
              <w:rPr>
                <w:rFonts w:ascii="Times New Roman"/>
                <w:b/>
                <w:i w:val="false"/>
                <w:color w:val="000000"/>
                <w:sz w:val="20"/>
              </w:rPr>
              <w:t xml:space="preserve">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Lichenes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Калициум</w:t>
            </w:r>
            <w:r>
              <w:rPr>
                <w:rFonts w:ascii="Times New Roman"/>
                <w:b/>
                <w:i w:val="false"/>
                <w:color w:val="000000"/>
                <w:sz w:val="20"/>
              </w:rPr>
              <w:t>дар</w:t>
            </w:r>
            <w:r>
              <w:rPr>
                <w:rFonts w:ascii="Times New Roman"/>
                <w:b/>
                <w:i w:val="false"/>
                <w:color w:val="000000"/>
                <w:sz w:val="20"/>
              </w:rPr>
              <w:t xml:space="preserve"> тұқымдасы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Caliciaceae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Қалың түкті калициум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CaliciumadspersumPers</w:t>
            </w:r>
            <w:r>
              <w:rPr>
                <w:rFonts w:ascii="Times New Roman"/>
                <w:b w:val="false"/>
                <w:i/>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Жасылрең хенотека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Chaenothecachlorella</w:t>
            </w:r>
            <w:r>
              <w:rPr>
                <w:rFonts w:ascii="Times New Roman"/>
                <w:b w:val="false"/>
                <w:i/>
                <w:color w:val="000000"/>
                <w:sz w:val="20"/>
              </w:rPr>
              <w:t xml:space="preserve"> (</w:t>
            </w:r>
            <w:r>
              <w:rPr>
                <w:rFonts w:ascii="Times New Roman"/>
                <w:b w:val="false"/>
                <w:i/>
                <w:color w:val="000000"/>
                <w:sz w:val="20"/>
              </w:rPr>
              <w:t>Ach</w:t>
            </w:r>
            <w:r>
              <w:rPr>
                <w:rFonts w:ascii="Times New Roman"/>
                <w:b w:val="false"/>
                <w:i/>
                <w:color w:val="000000"/>
                <w:sz w:val="20"/>
              </w:rPr>
              <w:t xml:space="preserve">.) </w:t>
            </w:r>
            <w:r>
              <w:rPr>
                <w:rFonts w:ascii="Times New Roman"/>
                <w:b w:val="false"/>
                <w:i/>
                <w:color w:val="000000"/>
                <w:sz w:val="20"/>
              </w:rPr>
              <w:t>M</w:t>
            </w:r>
            <w:r>
              <w:rPr>
                <w:rFonts w:ascii="Times New Roman"/>
                <w:b w:val="false"/>
                <w:i/>
                <w:color w:val="000000"/>
                <w:sz w:val="20"/>
              </w:rPr>
              <w:t>ü</w:t>
            </w:r>
            <w:r>
              <w:rPr>
                <w:rFonts w:ascii="Times New Roman"/>
                <w:b w:val="false"/>
                <w:i/>
                <w:color w:val="000000"/>
                <w:sz w:val="20"/>
              </w:rPr>
              <w:t>ll</w:t>
            </w:r>
            <w:r>
              <w:rPr>
                <w:rFonts w:ascii="Times New Roman"/>
                <w:b w:val="false"/>
                <w:i/>
                <w:color w:val="000000"/>
                <w:sz w:val="20"/>
              </w:rPr>
              <w:t xml:space="preserve">. </w:t>
            </w:r>
            <w:r>
              <w:rPr>
                <w:rFonts w:ascii="Times New Roman"/>
                <w:b w:val="false"/>
                <w:i/>
                <w:color w:val="000000"/>
                <w:sz w:val="20"/>
              </w:rPr>
              <w:t>Arg</w:t>
            </w:r>
            <w:r>
              <w:rPr>
                <w:rFonts w:ascii="Times New Roman"/>
                <w:b w:val="false"/>
                <w:i/>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хенотека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Chaenotheca gracilenta (Ach.) Mattson &amp; Middleb. (=Coniocybe gracilenta Ach.)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Икмадофил</w:t>
            </w:r>
            <w:r>
              <w:rPr>
                <w:rFonts w:ascii="Times New Roman"/>
                <w:b/>
                <w:i w:val="false"/>
                <w:color w:val="000000"/>
                <w:sz w:val="20"/>
              </w:rPr>
              <w:t>алар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Icmadophilaceae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 икмадофиласы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Icmadophila japonica (Zahlbr.) Rambold et Hertel [Glossodium japonicum Zahlbr.]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Коккокарпи</w:t>
            </w:r>
            <w:r>
              <w:rPr>
                <w:rFonts w:ascii="Times New Roman"/>
                <w:b/>
                <w:i w:val="false"/>
                <w:color w:val="000000"/>
                <w:sz w:val="20"/>
              </w:rPr>
              <w:t>ялар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Coccocarpiaceae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ағаш коккокарпиясы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Coccocarpia erythroxyli (Spreng.) Swinscowet et Krog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Палмикола коккокарпиясы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Coccocarpia palmicola (Spreng.) Arv. et D. Galloway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Колем</w:t>
            </w:r>
            <w:r>
              <w:rPr>
                <w:rFonts w:ascii="Times New Roman"/>
                <w:b/>
                <w:i w:val="false"/>
                <w:color w:val="000000"/>
                <w:sz w:val="20"/>
              </w:rPr>
              <w:t>алар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Collemataceae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 лептогиумы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Leptogium lichenoides (L.) Zahlbr.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лептогиум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Leptogium subtile (Schrad.) Torss.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Бурнет лептогиумы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Leptogium burnetiae </w:t>
            </w:r>
            <w:r>
              <w:rPr>
                <w:rFonts w:ascii="Times New Roman"/>
                <w:b w:val="false"/>
                <w:i/>
                <w:color w:val="000000"/>
                <w:sz w:val="20"/>
              </w:rPr>
              <w:t>С</w:t>
            </w:r>
            <w:r>
              <w:rPr>
                <w:rFonts w:ascii="Times New Roman"/>
                <w:b w:val="false"/>
                <w:i/>
                <w:color w:val="000000"/>
                <w:sz w:val="20"/>
              </w:rPr>
              <w:t>.W Dodge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Гильденбранд лептогиумы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Leptogium hildenbrandii (Garov.) Nyl.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Кладони</w:t>
            </w:r>
            <w:r>
              <w:rPr>
                <w:rFonts w:ascii="Times New Roman"/>
                <w:b/>
                <w:i w:val="false"/>
                <w:color w:val="000000"/>
                <w:sz w:val="20"/>
              </w:rPr>
              <w:t>ялар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Cladoniaceae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Сымбат кладония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Cladonia amaurocraea (Flörke) Schaer.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 кладония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Cladonia caespiticia (Pers.) </w:t>
            </w:r>
            <w:r>
              <w:rPr>
                <w:rFonts w:ascii="Times New Roman"/>
                <w:b w:val="false"/>
                <w:i/>
                <w:color w:val="000000"/>
                <w:sz w:val="20"/>
              </w:rPr>
              <w:t>Flörke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Жапырақтәрізді кладония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Cladonia foliacea (Huds.) Willd.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кладония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Cladonia favillicola Trass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Әсем кладония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Cladonia gracilifomis Zahlbr.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Жанартаутәрізді кладония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Cladonia vulcani Savicz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Пармели</w:t>
            </w:r>
            <w:r>
              <w:rPr>
                <w:rFonts w:ascii="Times New Roman"/>
                <w:b/>
                <w:i w:val="false"/>
                <w:color w:val="000000"/>
                <w:sz w:val="20"/>
              </w:rPr>
              <w:t>ялар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Parmeliaceae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Шоландер асахинеясы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Asahinea scholanderi (Llano) W.L. Culb. et </w:t>
            </w:r>
            <w:r>
              <w:rPr>
                <w:rFonts w:ascii="Times New Roman"/>
                <w:b w:val="false"/>
                <w:i/>
                <w:color w:val="000000"/>
                <w:sz w:val="20"/>
              </w:rPr>
              <w:t>С</w:t>
            </w:r>
            <w:r>
              <w:rPr>
                <w:rFonts w:ascii="Times New Roman"/>
                <w:b w:val="false"/>
                <w:i/>
                <w:color w:val="000000"/>
                <w:sz w:val="20"/>
              </w:rPr>
              <w:t>.F. Culb.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Жалғансатоан бриокаулон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Bryocaulon pseudosatoanum (Asahina) Karnefelt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Фремонт бриориясы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Bryoria fremontii (Tuck.) Brodo et D. Hawksw.</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Нәзік гипогимния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Hypogymnia fragillima (Hillm.) Rassad.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Бүгілген гипотрахина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Hypotrachynarevoluta</w:t>
            </w:r>
            <w:r>
              <w:rPr>
                <w:rFonts w:ascii="Times New Roman"/>
                <w:b w:val="false"/>
                <w:i/>
                <w:color w:val="000000"/>
                <w:sz w:val="20"/>
              </w:rPr>
              <w:t xml:space="preserve"> (</w:t>
            </w:r>
            <w:r>
              <w:rPr>
                <w:rFonts w:ascii="Times New Roman"/>
                <w:b w:val="false"/>
                <w:i/>
                <w:color w:val="000000"/>
                <w:sz w:val="20"/>
              </w:rPr>
              <w:t>Fl</w:t>
            </w:r>
            <w:r>
              <w:rPr>
                <w:rFonts w:ascii="Times New Roman"/>
                <w:b w:val="false"/>
                <w:i/>
                <w:color w:val="000000"/>
                <w:sz w:val="20"/>
              </w:rPr>
              <w:t>ö</w:t>
            </w:r>
            <w:r>
              <w:rPr>
                <w:rFonts w:ascii="Times New Roman"/>
                <w:b w:val="false"/>
                <w:i/>
                <w:color w:val="000000"/>
                <w:sz w:val="20"/>
              </w:rPr>
              <w:t>rke</w:t>
            </w:r>
            <w:r>
              <w:rPr>
                <w:rFonts w:ascii="Times New Roman"/>
                <w:b w:val="false"/>
                <w:i/>
                <w:color w:val="000000"/>
                <w:sz w:val="20"/>
              </w:rPr>
              <w:t xml:space="preserve">) </w:t>
            </w:r>
            <w:r>
              <w:rPr>
                <w:rFonts w:ascii="Times New Roman"/>
                <w:b w:val="false"/>
                <w:i/>
                <w:color w:val="000000"/>
                <w:sz w:val="20"/>
              </w:rPr>
              <w:t>Hale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Мұртты еверниаструм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Everniastrum cirrhatum (Fr.) Hale ex Sipman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 летариясы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Letharia vulpina (L.) Hue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Соредия меланелия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Melanelia sorediata (Ach.) Goward &amp; Ahti (=Parmelia sorediosa Almb.)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Тесік менегацция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Menegazzia terebrata (Hoffm.) A. Massal.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Ричардсон мэйсонхэйлеасы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Masonhalea richardsonii (Hook</w:t>
            </w:r>
            <w:r>
              <w:rPr>
                <w:rFonts w:ascii="Times New Roman"/>
                <w:b w:val="false"/>
                <w:i/>
                <w:color w:val="000000"/>
                <w:sz w:val="20"/>
              </w:rPr>
              <w:t xml:space="preserve">.) </w:t>
            </w:r>
            <w:r>
              <w:rPr>
                <w:rFonts w:ascii="Times New Roman"/>
                <w:b w:val="false"/>
                <w:i/>
                <w:color w:val="000000"/>
                <w:sz w:val="20"/>
              </w:rPr>
              <w:t>Karnefelt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 нефромопсисы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Nephromopsis komarovii (Elenkin) J.С. Wei [Cetraria komarovii Elenkin]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 нефромопсис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Nephromopsis oranta (Mull Arg.) Hue [Cetraria oranta Mull. Agr.]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Азиа оропогоны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Oropogon asiaticus Asahina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Қаражасыл пармелиопсис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Parmeliopsishyperopta</w:t>
            </w:r>
            <w:r>
              <w:rPr>
                <w:rFonts w:ascii="Times New Roman"/>
                <w:b w:val="false"/>
                <w:i/>
                <w:color w:val="000000"/>
                <w:sz w:val="20"/>
              </w:rPr>
              <w:t xml:space="preserve"> (</w:t>
            </w:r>
            <w:r>
              <w:rPr>
                <w:rFonts w:ascii="Times New Roman"/>
                <w:b w:val="false"/>
                <w:i/>
                <w:color w:val="000000"/>
                <w:sz w:val="20"/>
              </w:rPr>
              <w:t>Ach</w:t>
            </w:r>
            <w:r>
              <w:rPr>
                <w:rFonts w:ascii="Times New Roman"/>
                <w:b w:val="false"/>
                <w:i/>
                <w:color w:val="000000"/>
                <w:sz w:val="20"/>
              </w:rPr>
              <w:t xml:space="preserve">.) </w:t>
            </w:r>
            <w:r>
              <w:rPr>
                <w:rFonts w:ascii="Times New Roman"/>
                <w:b w:val="false"/>
                <w:i/>
                <w:color w:val="000000"/>
                <w:sz w:val="20"/>
              </w:rPr>
              <w:t>Arnold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Арнольд пармотремасы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Parmotrema arnoldii (Du Rietz) Hale [Parmelia arnoldii Du Rietz]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Кендіртәрізді пармотрема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Parmotrema stuppeum (Taylor) Hale (=Parmelia stuppea Tayl.)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Қатқыл пунктелия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Punctelia subrudecta (Nyl.) Krog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пунктелия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Punctelia rudecta (Ach.) Krog. [Parmelia rudecta Ach.]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Торлы римелия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Rimelia reticulata (Taylor) Hale et A.Fletcher [Parmelia reticulata Taylor]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Лаурер тукнерариясы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Tuckneraria laureri (Kremp.) Randlane et Thell [Cetraria laurerei Kremp.]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Қыртысты уснея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Usnea ceratina Ach.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Гүлді уснея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Usnea florida (L.) </w:t>
            </w:r>
            <w:r>
              <w:rPr>
                <w:rFonts w:ascii="Times New Roman"/>
                <w:b w:val="false"/>
                <w:i/>
                <w:color w:val="000000"/>
                <w:sz w:val="20"/>
              </w:rPr>
              <w:t>Wigg.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Камчатка цетрариясы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Cetraria kamczatica Savicz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цетрариясы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Cetraria steppae (Savicz) Karnefelt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Аляска цетрелиясы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Cetrelia alaskana (W.L. Culb. et С.F. Culb.) W.L. Culb. et C.F. Culb.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Цетрариятәрізді цетрелия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Cetreliacetrarioides</w:t>
            </w:r>
            <w:r>
              <w:rPr>
                <w:rFonts w:ascii="Times New Roman"/>
                <w:b w:val="false"/>
                <w:i/>
                <w:color w:val="000000"/>
                <w:sz w:val="20"/>
              </w:rPr>
              <w:t xml:space="preserve"> ( </w:t>
            </w:r>
            <w:r>
              <w:rPr>
                <w:rFonts w:ascii="Times New Roman"/>
                <w:b w:val="false"/>
                <w:i/>
                <w:color w:val="000000"/>
                <w:sz w:val="20"/>
              </w:rPr>
              <w:t>Del</w:t>
            </w:r>
            <w:r>
              <w:rPr>
                <w:rFonts w:ascii="Times New Roman"/>
                <w:b w:val="false"/>
                <w:i/>
                <w:color w:val="000000"/>
                <w:sz w:val="20"/>
              </w:rPr>
              <w:t xml:space="preserve">. </w:t>
            </w:r>
            <w:r>
              <w:rPr>
                <w:rFonts w:ascii="Times New Roman"/>
                <w:b w:val="false"/>
                <w:i/>
                <w:color w:val="000000"/>
                <w:sz w:val="20"/>
              </w:rPr>
              <w:t>exDuby</w:t>
            </w:r>
            <w:r>
              <w:rPr>
                <w:rFonts w:ascii="Times New Roman"/>
                <w:b w:val="false"/>
                <w:i/>
                <w:color w:val="000000"/>
                <w:sz w:val="20"/>
              </w:rPr>
              <w:t xml:space="preserve">) </w:t>
            </w:r>
            <w:r>
              <w:rPr>
                <w:rFonts w:ascii="Times New Roman"/>
                <w:b w:val="false"/>
                <w:i/>
                <w:color w:val="000000"/>
                <w:sz w:val="20"/>
              </w:rPr>
              <w:t>W</w:t>
            </w:r>
            <w:r>
              <w:rPr>
                <w:rFonts w:ascii="Times New Roman"/>
                <w:b w:val="false"/>
                <w:i/>
                <w:color w:val="000000"/>
                <w:sz w:val="20"/>
              </w:rPr>
              <w:t xml:space="preserve">. </w:t>
            </w:r>
            <w:r>
              <w:rPr>
                <w:rFonts w:ascii="Times New Roman"/>
                <w:b w:val="false"/>
                <w:i/>
                <w:color w:val="000000"/>
                <w:sz w:val="20"/>
              </w:rPr>
              <w:t>L</w:t>
            </w:r>
            <w:r>
              <w:rPr>
                <w:rFonts w:ascii="Times New Roman"/>
                <w:b w:val="false"/>
                <w:i/>
                <w:color w:val="000000"/>
                <w:sz w:val="20"/>
              </w:rPr>
              <w:t xml:space="preserve">. </w:t>
            </w:r>
            <w:r>
              <w:rPr>
                <w:rFonts w:ascii="Times New Roman"/>
                <w:b w:val="false"/>
                <w:i/>
                <w:color w:val="000000"/>
                <w:sz w:val="20"/>
              </w:rPr>
              <w:t>Culb</w:t>
            </w:r>
            <w:r>
              <w:rPr>
                <w:rFonts w:ascii="Times New Roman"/>
                <w:b w:val="false"/>
                <w:i/>
                <w:color w:val="000000"/>
                <w:sz w:val="20"/>
              </w:rPr>
              <w:t>. &amp;</w:t>
            </w:r>
            <w:r>
              <w:rPr>
                <w:rFonts w:ascii="Times New Roman"/>
                <w:b w:val="false"/>
                <w:i/>
                <w:color w:val="000000"/>
                <w:sz w:val="20"/>
              </w:rPr>
              <w:t>C</w:t>
            </w:r>
            <w:r>
              <w:rPr>
                <w:rFonts w:ascii="Times New Roman"/>
                <w:b w:val="false"/>
                <w:i/>
                <w:color w:val="000000"/>
                <w:sz w:val="20"/>
              </w:rPr>
              <w:t>.F.</w:t>
            </w:r>
            <w:r>
              <w:rPr>
                <w:rFonts w:ascii="Times New Roman"/>
                <w:b w:val="false"/>
                <w:i/>
                <w:color w:val="000000"/>
                <w:sz w:val="20"/>
              </w:rPr>
              <w:t>Culb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Жайылған эверния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Everniadivaricata</w:t>
            </w:r>
            <w:r>
              <w:rPr>
                <w:rFonts w:ascii="Times New Roman"/>
                <w:b w:val="false"/>
                <w:i/>
                <w:color w:val="000000"/>
                <w:sz w:val="20"/>
              </w:rPr>
              <w:t xml:space="preserve"> ( </w:t>
            </w:r>
            <w:r>
              <w:rPr>
                <w:rFonts w:ascii="Times New Roman"/>
                <w:b w:val="false"/>
                <w:i/>
                <w:color w:val="000000"/>
                <w:sz w:val="20"/>
              </w:rPr>
              <w:t>L</w:t>
            </w:r>
            <w:r>
              <w:rPr>
                <w:rFonts w:ascii="Times New Roman"/>
                <w:b w:val="false"/>
                <w:i/>
                <w:color w:val="000000"/>
                <w:sz w:val="20"/>
              </w:rPr>
              <w:t xml:space="preserve">.) </w:t>
            </w:r>
            <w:r>
              <w:rPr>
                <w:rFonts w:ascii="Times New Roman"/>
                <w:b w:val="false"/>
                <w:i/>
                <w:color w:val="000000"/>
                <w:sz w:val="20"/>
              </w:rPr>
              <w:t>Ach</w:t>
            </w:r>
            <w:r>
              <w:rPr>
                <w:rFonts w:ascii="Times New Roman"/>
                <w:b w:val="false"/>
                <w:i/>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Рамалин</w:t>
            </w:r>
            <w:r>
              <w:rPr>
                <w:rFonts w:ascii="Times New Roman"/>
                <w:b/>
                <w:i w:val="false"/>
                <w:color w:val="000000"/>
                <w:sz w:val="20"/>
              </w:rPr>
              <w:t>алар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Ramalinaceae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Ұзынтүкті рамалина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Ramalinathrausta</w:t>
            </w:r>
            <w:r>
              <w:rPr>
                <w:rFonts w:ascii="Times New Roman"/>
                <w:b w:val="false"/>
                <w:i/>
                <w:color w:val="000000"/>
                <w:sz w:val="20"/>
              </w:rPr>
              <w:t xml:space="preserve"> ( </w:t>
            </w:r>
            <w:r>
              <w:rPr>
                <w:rFonts w:ascii="Times New Roman"/>
                <w:b w:val="false"/>
                <w:i/>
                <w:color w:val="000000"/>
                <w:sz w:val="20"/>
              </w:rPr>
              <w:t>Ach</w:t>
            </w:r>
            <w:r>
              <w:rPr>
                <w:rFonts w:ascii="Times New Roman"/>
                <w:b w:val="false"/>
                <w:i/>
                <w:color w:val="000000"/>
                <w:sz w:val="20"/>
              </w:rPr>
              <w:t xml:space="preserve">.) </w:t>
            </w:r>
            <w:r>
              <w:rPr>
                <w:rFonts w:ascii="Times New Roman"/>
                <w:b w:val="false"/>
                <w:i/>
                <w:color w:val="000000"/>
                <w:sz w:val="20"/>
              </w:rPr>
              <w:t>Nyl</w:t>
            </w:r>
            <w:r>
              <w:rPr>
                <w:rFonts w:ascii="Times New Roman"/>
                <w:b w:val="false"/>
                <w:i/>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Умбиликари</w:t>
            </w:r>
            <w:r>
              <w:rPr>
                <w:rFonts w:ascii="Times New Roman"/>
                <w:b/>
                <w:i w:val="false"/>
                <w:color w:val="000000"/>
                <w:sz w:val="20"/>
              </w:rPr>
              <w:t>ялар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Umbilicariaceae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Күлтәрізді умбиликария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Umbilicaria deusta (L.) Baumg</w:t>
            </w:r>
            <w:r>
              <w:rPr>
                <w:rFonts w:ascii="Times New Roman"/>
                <w:b w:val="false"/>
                <w:i/>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Жеуге жарайтын умбиликария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Umbilicaria esculenta (Miyoshi) Minks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Лобари</w:t>
            </w:r>
            <w:r>
              <w:rPr>
                <w:rFonts w:ascii="Times New Roman"/>
                <w:b/>
                <w:i w:val="false"/>
                <w:color w:val="000000"/>
                <w:sz w:val="20"/>
              </w:rPr>
              <w:t>ялар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Lobariaceae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Өкпетәрізді лобария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Lobaria pulmonaria (L.) Hoffm.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лобария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Lobaria amplissima (Scop.) Forssell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Торлы лобария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Lobaria retigera (Bory) Trevis.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Жиекті стикта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Sticta limbata (Sm.) Ach.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Пелтигер</w:t>
            </w:r>
            <w:r>
              <w:rPr>
                <w:rFonts w:ascii="Times New Roman"/>
                <w:b/>
                <w:i w:val="false"/>
                <w:color w:val="000000"/>
                <w:sz w:val="20"/>
              </w:rPr>
              <w:t>алар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Peltigeraceae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Бөртпе пелтигера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Peltigeraaphthosa</w:t>
            </w:r>
            <w:r>
              <w:rPr>
                <w:rFonts w:ascii="Times New Roman"/>
                <w:b w:val="false"/>
                <w:i/>
                <w:color w:val="000000"/>
                <w:sz w:val="20"/>
              </w:rPr>
              <w:t xml:space="preserve"> (</w:t>
            </w:r>
            <w:r>
              <w:rPr>
                <w:rFonts w:ascii="Times New Roman"/>
                <w:b w:val="false"/>
                <w:i/>
                <w:color w:val="000000"/>
                <w:sz w:val="20"/>
              </w:rPr>
              <w:t>L</w:t>
            </w:r>
            <w:r>
              <w:rPr>
                <w:rFonts w:ascii="Times New Roman"/>
                <w:b w:val="false"/>
                <w:i/>
                <w:color w:val="000000"/>
                <w:sz w:val="20"/>
              </w:rPr>
              <w:t xml:space="preserve">.) </w:t>
            </w:r>
            <w:r>
              <w:rPr>
                <w:rFonts w:ascii="Times New Roman"/>
                <w:b w:val="false"/>
                <w:i/>
                <w:color w:val="000000"/>
                <w:sz w:val="20"/>
              </w:rPr>
              <w:t>Willd</w:t>
            </w:r>
            <w:r>
              <w:rPr>
                <w:rFonts w:ascii="Times New Roman"/>
                <w:b w:val="false"/>
                <w:i/>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пелтигера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Peltigera horizontalis (Huds.) </w:t>
            </w:r>
            <w:r>
              <w:rPr>
                <w:rFonts w:ascii="Times New Roman"/>
                <w:b w:val="false"/>
                <w:i/>
                <w:color w:val="000000"/>
                <w:sz w:val="20"/>
              </w:rPr>
              <w:t>Baumg.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Қабыршақты пелтигера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Peltigera lepidophora (Nyl. ex Vain.) Bitter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Паннари</w:t>
            </w:r>
            <w:r>
              <w:rPr>
                <w:rFonts w:ascii="Times New Roman"/>
                <w:b/>
                <w:i w:val="false"/>
                <w:color w:val="000000"/>
                <w:sz w:val="20"/>
              </w:rPr>
              <w:t>ялар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Pannariaceae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 паннария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Pannaria lurida (Mont.) Nyl.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Фисци</w:t>
            </w:r>
            <w:r>
              <w:rPr>
                <w:rFonts w:ascii="Times New Roman"/>
                <w:b/>
                <w:i w:val="false"/>
                <w:color w:val="000000"/>
                <w:sz w:val="20"/>
              </w:rPr>
              <w:t>ялар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Physciaceae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Соредия пиксинесі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Pyxine sorediata (Ach.) Mont. [Pyxine endochrysoides (Nyl.) Degel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Қалқанды торнабея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Tornabea scutellifera (With.) J.R. Laundon [Tornabenia atlantica (Ach.) Kurok.]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Ризокарпо</w:t>
            </w:r>
            <w:r>
              <w:rPr>
                <w:rFonts w:ascii="Times New Roman"/>
                <w:b/>
                <w:i w:val="false"/>
                <w:color w:val="000000"/>
                <w:sz w:val="20"/>
              </w:rPr>
              <w:t>ндар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Rhizocarpaceae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ризокарпон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Rhizocarpon geographicum (L.) DC.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Стереокаулон</w:t>
            </w:r>
            <w:r>
              <w:rPr>
                <w:rFonts w:ascii="Times New Roman"/>
                <w:b/>
                <w:i w:val="false"/>
                <w:color w:val="000000"/>
                <w:sz w:val="20"/>
              </w:rPr>
              <w:t>дар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Stereocaulaceae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Саусақжапырақты стереокаулон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Stereocaulon dactylophyllum Florke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Жалаңаш стереокаулон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Stereocaulon exutum Nyl.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Хоккайд стереокаулоны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Stereocaulon hokkaidense Asahina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депрельт  стереокаулоны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Stereocaulon pseudodepreaultii Asahina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Савич стереокаулоны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Stereocaulon saviczii Du Rietz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Телосхист</w:t>
            </w:r>
            <w:r>
              <w:rPr>
                <w:rFonts w:ascii="Times New Roman"/>
                <w:b/>
                <w:i w:val="false"/>
                <w:color w:val="000000"/>
                <w:sz w:val="20"/>
              </w:rPr>
              <w:t>естер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Teloschistaceae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Сарырең телосхистес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Teloschistes flavicans (Sm.) Norman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Трихолом</w:t>
            </w:r>
            <w:r>
              <w:rPr>
                <w:rFonts w:ascii="Times New Roman"/>
                <w:b/>
                <w:i w:val="false"/>
                <w:color w:val="000000"/>
                <w:sz w:val="20"/>
              </w:rPr>
              <w:t>алар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Tricholomataceae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Гудзон омфалинасы</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Omhpalina hudsoniana (H.S. Jenn.) H.E. Bigelow</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МҮКТӘРІЗДІЛЕР</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МҮКТӘРІЗДІЛЕР  </w:t>
            </w:r>
            <w:r>
              <w:rPr>
                <w:rFonts w:ascii="Times New Roman"/>
                <w:b/>
                <w:i w:val="false"/>
                <w:color w:val="000000"/>
                <w:sz w:val="20"/>
              </w:rPr>
              <w:t>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BRYOPHYTA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БАУЫРША МҮКТЕР </w:t>
            </w:r>
            <w:r>
              <w:rPr>
                <w:rFonts w:ascii="Times New Roman"/>
                <w:b/>
                <w:i w:val="false"/>
                <w:color w:val="000000"/>
                <w:sz w:val="20"/>
              </w:rPr>
              <w:t xml:space="preserve">КЛАСЫ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Hepaticopsida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Анеур</w:t>
            </w:r>
            <w:r>
              <w:rPr>
                <w:rFonts w:ascii="Times New Roman"/>
                <w:b/>
                <w:i w:val="false"/>
                <w:color w:val="000000"/>
                <w:sz w:val="20"/>
              </w:rPr>
              <w:t>алар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Aneuraceae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Ғажайып криптоталлус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Cryptothallus mirabilis Malmb.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Эйтони</w:t>
            </w:r>
            <w:r>
              <w:rPr>
                <w:rFonts w:ascii="Times New Roman"/>
                <w:b/>
                <w:i w:val="false"/>
                <w:color w:val="000000"/>
                <w:sz w:val="20"/>
              </w:rPr>
              <w:t>ялар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Aytoniaceae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Жұқажапырақты астерелла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Asterella leptophylla (Mont.) Grolle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 плагиохазмасы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Plagiochasma japonica (Steph.) </w:t>
            </w:r>
            <w:r>
              <w:rPr>
                <w:rFonts w:ascii="Times New Roman"/>
                <w:b w:val="false"/>
                <w:i/>
                <w:color w:val="000000"/>
                <w:sz w:val="20"/>
              </w:rPr>
              <w:t>О</w:t>
            </w:r>
            <w:r>
              <w:rPr>
                <w:rFonts w:ascii="Times New Roman"/>
                <w:b w:val="false"/>
                <w:i/>
                <w:color w:val="000000"/>
                <w:sz w:val="20"/>
              </w:rPr>
              <w:t>. Mass.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Калипоге</w:t>
            </w:r>
            <w:r>
              <w:rPr>
                <w:rFonts w:ascii="Times New Roman"/>
                <w:b/>
                <w:i w:val="false"/>
                <w:color w:val="000000"/>
                <w:sz w:val="20"/>
              </w:rPr>
              <w:t>ялар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Calypogeiaceae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Шустер эокалипогейясы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Eocalypogeia schusteriana (Hatt. et Mizut.) </w:t>
            </w:r>
            <w:r>
              <w:rPr>
                <w:rFonts w:ascii="Times New Roman"/>
                <w:b w:val="false"/>
                <w:i/>
                <w:color w:val="000000"/>
                <w:sz w:val="20"/>
              </w:rPr>
              <w:t>Schust.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Цефалози</w:t>
            </w:r>
            <w:r>
              <w:rPr>
                <w:rFonts w:ascii="Times New Roman"/>
                <w:b/>
                <w:i w:val="false"/>
                <w:color w:val="000000"/>
                <w:sz w:val="20"/>
              </w:rPr>
              <w:t>ялар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Cephaloziaceae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Исибаиватзукиясы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Iwatsukia jishibae (Steph.) Kitag.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Ленталы цефалозия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Cephaloziacatenulata</w:t>
            </w:r>
            <w:r>
              <w:rPr>
                <w:rFonts w:ascii="Times New Roman"/>
                <w:b w:val="false"/>
                <w:i/>
                <w:color w:val="000000"/>
                <w:sz w:val="20"/>
              </w:rPr>
              <w:t xml:space="preserve"> (</w:t>
            </w:r>
            <w:r>
              <w:rPr>
                <w:rFonts w:ascii="Times New Roman"/>
                <w:b w:val="false"/>
                <w:i/>
                <w:color w:val="000000"/>
                <w:sz w:val="20"/>
              </w:rPr>
              <w:t>Hueb</w:t>
            </w:r>
            <w:r>
              <w:rPr>
                <w:rFonts w:ascii="Times New Roman"/>
                <w:b w:val="false"/>
                <w:i/>
                <w:color w:val="000000"/>
                <w:sz w:val="20"/>
              </w:rPr>
              <w:t xml:space="preserve">.) </w:t>
            </w:r>
            <w:r>
              <w:rPr>
                <w:rFonts w:ascii="Times New Roman"/>
                <w:b w:val="false"/>
                <w:i/>
                <w:color w:val="000000"/>
                <w:sz w:val="20"/>
              </w:rPr>
              <w:t>Lindb</w:t>
            </w:r>
            <w:r>
              <w:rPr>
                <w:rFonts w:ascii="Times New Roman"/>
                <w:b w:val="false"/>
                <w:i/>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Цефалозиелл</w:t>
            </w:r>
            <w:r>
              <w:rPr>
                <w:rFonts w:ascii="Times New Roman"/>
                <w:b/>
                <w:i w:val="false"/>
                <w:color w:val="000000"/>
                <w:sz w:val="20"/>
              </w:rPr>
              <w:t>алар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Cephaloziellaceae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Тұтасжиекті цефалозиелла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Cephaloziella integerrima (Lindb.) Warnst.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Нәзік  цефалозиелла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Cephaloziella elachista (Jack ex Gott. et Rabenh.) </w:t>
            </w:r>
            <w:r>
              <w:rPr>
                <w:rFonts w:ascii="Times New Roman"/>
                <w:b w:val="false"/>
                <w:i/>
                <w:color w:val="000000"/>
                <w:sz w:val="20"/>
              </w:rPr>
              <w:t>Schiffn.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Клеве</w:t>
            </w:r>
            <w:r>
              <w:rPr>
                <w:rFonts w:ascii="Times New Roman"/>
                <w:b/>
                <w:i w:val="false"/>
                <w:color w:val="000000"/>
                <w:sz w:val="20"/>
              </w:rPr>
              <w:t>ялар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Cleveaceae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 пельтолеписі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Peltolepis japonica (Schim. et Hatt.) </w:t>
            </w:r>
            <w:r>
              <w:rPr>
                <w:rFonts w:ascii="Times New Roman"/>
                <w:b w:val="false"/>
                <w:i/>
                <w:color w:val="000000"/>
                <w:sz w:val="20"/>
              </w:rPr>
              <w:t>Hatt.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Кодони</w:t>
            </w:r>
            <w:r>
              <w:rPr>
                <w:rFonts w:ascii="Times New Roman"/>
                <w:b/>
                <w:i w:val="false"/>
                <w:color w:val="000000"/>
                <w:sz w:val="20"/>
              </w:rPr>
              <w:t>ялар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Codoniaceae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Аляска фоссомброниясы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Fossombronia alaskana Steere et H. Inoue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Геокаликс</w:t>
            </w:r>
            <w:r>
              <w:rPr>
                <w:rFonts w:ascii="Times New Roman"/>
                <w:b/>
                <w:i w:val="false"/>
                <w:color w:val="000000"/>
                <w:sz w:val="20"/>
              </w:rPr>
              <w:t>тер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Geocalycaceae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Шоқшажапырақты аномилия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Anomylia cuneifolia (Hook.) Schust.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Гимномитри</w:t>
            </w:r>
            <w:r>
              <w:rPr>
                <w:rFonts w:ascii="Times New Roman"/>
                <w:b/>
                <w:i w:val="false"/>
                <w:color w:val="000000"/>
                <w:sz w:val="20"/>
              </w:rPr>
              <w:t>ялар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Gymnomitriaceae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Бүгілген апомарсупелла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Apomarsupella revoluta (Nees) Schust.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бақша гимномитриумы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Gymnomitrium crenulatum Carring.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Өзгермелі марсупелла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Marsupella commutata (Limpr.) H. Bern.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Ямал празантусы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Prasanthus jamalicus Potemkin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Гапломитри</w:t>
            </w:r>
            <w:r>
              <w:rPr>
                <w:rFonts w:ascii="Times New Roman"/>
                <w:b/>
                <w:i w:val="false"/>
                <w:color w:val="000000"/>
                <w:sz w:val="20"/>
              </w:rPr>
              <w:t>умдар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Haplomitriaceae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Гукер гапломитриумы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Haplomitrium hookeri (Sm.) Nees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Юбул</w:t>
            </w:r>
            <w:r>
              <w:rPr>
                <w:rFonts w:ascii="Times New Roman"/>
                <w:b/>
                <w:i w:val="false"/>
                <w:color w:val="000000"/>
                <w:sz w:val="20"/>
              </w:rPr>
              <w:t>алар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Jubulaceae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 юбуласы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Jubula japonica Steph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Юнгерманни</w:t>
            </w:r>
            <w:r>
              <w:rPr>
                <w:rFonts w:ascii="Times New Roman"/>
                <w:b/>
                <w:i w:val="false"/>
                <w:color w:val="000000"/>
                <w:sz w:val="20"/>
              </w:rPr>
              <w:t>ялар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Jungermanniaceae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Брейдлер нардиясы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Nardia breidleri (Limpr.) Lindb.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Қабарған гимноколея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Gymnocoleainflata</w:t>
            </w:r>
            <w:r>
              <w:rPr>
                <w:rFonts w:ascii="Times New Roman"/>
                <w:b w:val="false"/>
                <w:i/>
                <w:color w:val="000000"/>
                <w:sz w:val="20"/>
              </w:rPr>
              <w:t xml:space="preserve"> (</w:t>
            </w:r>
            <w:r>
              <w:rPr>
                <w:rFonts w:ascii="Times New Roman"/>
                <w:b w:val="false"/>
                <w:i/>
                <w:color w:val="000000"/>
                <w:sz w:val="20"/>
              </w:rPr>
              <w:t>Huds</w:t>
            </w:r>
            <w:r>
              <w:rPr>
                <w:rFonts w:ascii="Times New Roman"/>
                <w:b w:val="false"/>
                <w:i/>
                <w:color w:val="000000"/>
                <w:sz w:val="20"/>
              </w:rPr>
              <w:t xml:space="preserve">.) </w:t>
            </w:r>
            <w:r>
              <w:rPr>
                <w:rFonts w:ascii="Times New Roman"/>
                <w:b w:val="false"/>
                <w:i/>
                <w:color w:val="000000"/>
                <w:sz w:val="20"/>
              </w:rPr>
              <w:t>Dum</w:t>
            </w:r>
            <w:r>
              <w:rPr>
                <w:rFonts w:ascii="Times New Roman"/>
                <w:b w:val="false"/>
                <w:i/>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лофозия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Lophoziaascendens</w:t>
            </w:r>
            <w:r>
              <w:rPr>
                <w:rFonts w:ascii="Times New Roman"/>
                <w:b w:val="false"/>
                <w:i/>
                <w:color w:val="000000"/>
                <w:sz w:val="20"/>
              </w:rPr>
              <w:t xml:space="preserve"> (</w:t>
            </w:r>
            <w:r>
              <w:rPr>
                <w:rFonts w:ascii="Times New Roman"/>
                <w:b w:val="false"/>
                <w:i/>
                <w:color w:val="000000"/>
                <w:sz w:val="20"/>
              </w:rPr>
              <w:t>Warnst</w:t>
            </w:r>
            <w:r>
              <w:rPr>
                <w:rFonts w:ascii="Times New Roman"/>
                <w:b w:val="false"/>
                <w:i/>
                <w:color w:val="000000"/>
                <w:sz w:val="20"/>
              </w:rPr>
              <w:t xml:space="preserve">.) </w:t>
            </w:r>
            <w:r>
              <w:rPr>
                <w:rFonts w:ascii="Times New Roman"/>
                <w:b w:val="false"/>
                <w:i/>
                <w:color w:val="000000"/>
                <w:sz w:val="20"/>
              </w:rPr>
              <w:t>Schust</w:t>
            </w:r>
            <w:r>
              <w:rPr>
                <w:rFonts w:ascii="Times New Roman"/>
                <w:b w:val="false"/>
                <w:i/>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схистохилопсис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Schistochilopsis laxa (Lindb.) Konstant.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Лофози</w:t>
            </w:r>
            <w:r>
              <w:rPr>
                <w:rFonts w:ascii="Times New Roman"/>
                <w:b/>
                <w:i w:val="false"/>
                <w:color w:val="000000"/>
                <w:sz w:val="20"/>
              </w:rPr>
              <w:t>ялар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Lophoziaceae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Бирман хандонантусы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Хандонантусбирманский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Солғын лофозия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Lophozia decolorans. (Limpr.) Steph. [Isopaches decolorans (Limpr.) Buch]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Ұзынша лофозия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Lophozia elongata Steph. [Protolophozia elongata (Steph.) </w:t>
            </w:r>
            <w:r>
              <w:rPr>
                <w:rFonts w:ascii="Times New Roman"/>
                <w:b w:val="false"/>
                <w:i/>
                <w:color w:val="000000"/>
                <w:sz w:val="20"/>
              </w:rPr>
              <w:t>Schljak.]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Перссон лофозиясы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Lophozia perssonii Buch et S. Arn.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Маршан</w:t>
            </w:r>
            <w:r>
              <w:rPr>
                <w:rFonts w:ascii="Times New Roman"/>
                <w:b/>
                <w:i w:val="false"/>
                <w:color w:val="000000"/>
                <w:sz w:val="20"/>
              </w:rPr>
              <w:t>е</w:t>
            </w:r>
            <w:r>
              <w:rPr>
                <w:rFonts w:ascii="Times New Roman"/>
                <w:b/>
                <w:i w:val="false"/>
                <w:color w:val="000000"/>
                <w:sz w:val="20"/>
              </w:rPr>
              <w:t>ц</w:t>
            </w:r>
            <w:r>
              <w:rPr>
                <w:rFonts w:ascii="Times New Roman"/>
                <w:b/>
                <w:i w:val="false"/>
                <w:color w:val="000000"/>
                <w:sz w:val="20"/>
              </w:rPr>
              <w:t>тер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Marchantiaceae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 бучеджиясы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Bucegia romanica Radian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Неотрихоколе</w:t>
            </w:r>
            <w:r>
              <w:rPr>
                <w:rFonts w:ascii="Times New Roman"/>
                <w:b/>
                <w:i w:val="false"/>
                <w:color w:val="000000"/>
                <w:sz w:val="20"/>
              </w:rPr>
              <w:t>ялар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Neotrichocoleaceae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Қалтатәрізді трихоколеопсис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Trichocoleopsis sacculata (Mitt.) Okam.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Паллавицини</w:t>
            </w:r>
            <w:r>
              <w:rPr>
                <w:rFonts w:ascii="Times New Roman"/>
                <w:b/>
                <w:i w:val="false"/>
                <w:color w:val="000000"/>
                <w:sz w:val="20"/>
              </w:rPr>
              <w:t>ялар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Pallaviciniaceae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 хатториантусы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Hattorianthus erimonus (Steph.) Schust. et H. Inoue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 меркиясы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Moerckiahibernica</w:t>
            </w:r>
            <w:r>
              <w:rPr>
                <w:rFonts w:ascii="Times New Roman"/>
                <w:b w:val="false"/>
                <w:i/>
                <w:color w:val="000000"/>
                <w:sz w:val="20"/>
              </w:rPr>
              <w:t xml:space="preserve"> (</w:t>
            </w:r>
            <w:r>
              <w:rPr>
                <w:rFonts w:ascii="Times New Roman"/>
                <w:b w:val="false"/>
                <w:i/>
                <w:color w:val="000000"/>
                <w:sz w:val="20"/>
              </w:rPr>
              <w:t>Hook</w:t>
            </w:r>
            <w:r>
              <w:rPr>
                <w:rFonts w:ascii="Times New Roman"/>
                <w:b w:val="false"/>
                <w:i/>
                <w:color w:val="000000"/>
                <w:sz w:val="20"/>
              </w:rPr>
              <w:t xml:space="preserve">.) </w:t>
            </w:r>
            <w:r>
              <w:rPr>
                <w:rFonts w:ascii="Times New Roman"/>
                <w:b w:val="false"/>
                <w:i/>
                <w:color w:val="000000"/>
                <w:sz w:val="20"/>
              </w:rPr>
              <w:t>Goot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Порелл</w:t>
            </w:r>
            <w:r>
              <w:rPr>
                <w:rFonts w:ascii="Times New Roman"/>
                <w:b/>
                <w:i w:val="false"/>
                <w:color w:val="000000"/>
                <w:sz w:val="20"/>
              </w:rPr>
              <w:t>алар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Porellaceae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Жалпақжапырақты порелла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Porella platyphylla (L.) Preiff.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Риччи</w:t>
            </w:r>
            <w:r>
              <w:rPr>
                <w:rFonts w:ascii="Times New Roman"/>
                <w:b/>
                <w:i w:val="false"/>
                <w:color w:val="000000"/>
                <w:sz w:val="20"/>
              </w:rPr>
              <w:t>ялар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Ricciaceae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Бейрих риччиясы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Riccia beyrichiana Hampe ex Lehm. et Lindend.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Науатәрізді риччия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Riccia canaliculata Hoffm.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Скапани</w:t>
            </w:r>
            <w:r>
              <w:rPr>
                <w:rFonts w:ascii="Times New Roman"/>
                <w:b/>
                <w:i w:val="false"/>
                <w:color w:val="000000"/>
                <w:sz w:val="20"/>
              </w:rPr>
              <w:t>ялар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Scapaniaceae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Кеңұшты скапания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Scapania sphaerifera Buch et Tuomik.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Сүйір скапания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Scapania apiculata Spruce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Треуби</w:t>
            </w:r>
            <w:r>
              <w:rPr>
                <w:rFonts w:ascii="Times New Roman"/>
                <w:b/>
                <w:i w:val="false"/>
                <w:color w:val="000000"/>
                <w:sz w:val="20"/>
              </w:rPr>
              <w:t>ялар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Treubiaceae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Хортон апотреубиясы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Apotreubia hortoniae Schust. et Konstantinova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 xml:space="preserve">ЖАПЫРАҚСАБАҚТЫ  МҮКТЕР </w:t>
            </w:r>
            <w:r>
              <w:rPr>
                <w:rFonts w:ascii="Times New Roman"/>
                <w:b/>
                <w:i w:val="false"/>
                <w:color w:val="000000"/>
                <w:sz w:val="20"/>
              </w:rPr>
              <w:t xml:space="preserve">КЛАСЫ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BRY</w:t>
            </w:r>
            <w:r>
              <w:rPr>
                <w:rFonts w:ascii="Times New Roman"/>
                <w:b/>
                <w:i w:val="false"/>
                <w:color w:val="000000"/>
                <w:sz w:val="20"/>
              </w:rPr>
              <w:t>opsida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Амблистеги</w:t>
            </w:r>
            <w:r>
              <w:rPr>
                <w:rFonts w:ascii="Times New Roman"/>
                <w:b/>
                <w:i w:val="false"/>
                <w:color w:val="000000"/>
                <w:sz w:val="20"/>
              </w:rPr>
              <w:t>ялар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Amblystegiaceae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Плаунтүрлес псевдокаллиергон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Pseudocalliergon lycopodioides (Brid.) Warnst.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Үшқатпарлы псевдокаллиергон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Pseudocalliergon trifarium (Web. et Mohr) Loeske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Андре</w:t>
            </w:r>
            <w:r>
              <w:rPr>
                <w:rFonts w:ascii="Times New Roman"/>
                <w:b/>
                <w:i w:val="false"/>
                <w:color w:val="000000"/>
                <w:sz w:val="20"/>
              </w:rPr>
              <w:t>ялар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Andreaeaceae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андрея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Andreaea rupestris Hedw.</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Гиполепиди</w:t>
            </w:r>
            <w:r>
              <w:rPr>
                <w:rFonts w:ascii="Times New Roman"/>
                <w:b/>
                <w:i w:val="false"/>
                <w:color w:val="000000"/>
                <w:sz w:val="20"/>
              </w:rPr>
              <w:t>ялар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Hypolepidaceae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 орлягі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Pteridium tauricum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Архиди</w:t>
            </w:r>
            <w:r>
              <w:rPr>
                <w:rFonts w:ascii="Times New Roman"/>
                <w:b/>
                <w:i w:val="false"/>
                <w:color w:val="000000"/>
                <w:sz w:val="20"/>
              </w:rPr>
              <w:t>умдар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Archidiaceae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Орақжапырақты архидиум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Archidium alternifolium (Hedw.) Schimp.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Аулакомни</w:t>
            </w:r>
            <w:r>
              <w:rPr>
                <w:rFonts w:ascii="Times New Roman"/>
                <w:b/>
                <w:i w:val="false"/>
                <w:color w:val="000000"/>
                <w:sz w:val="20"/>
              </w:rPr>
              <w:t>умдар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Aulacomniaceae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Екіжынысты аулакомниум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Aulacomnium androgynum (Hedw.) Schwaegr</w:t>
            </w:r>
            <w:r>
              <w:rPr>
                <w:rFonts w:ascii="Times New Roman"/>
                <w:b w:val="false"/>
                <w:i/>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Брахитеци</w:t>
            </w:r>
            <w:r>
              <w:rPr>
                <w:rFonts w:ascii="Times New Roman"/>
                <w:b/>
                <w:i w:val="false"/>
                <w:color w:val="000000"/>
                <w:sz w:val="20"/>
              </w:rPr>
              <w:t>ялар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Brachytheciaceae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Орақжапырақты  томентипнум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Tomentypnum falcifolium (Ren. ex Nich.) </w:t>
            </w:r>
            <w:r>
              <w:rPr>
                <w:rFonts w:ascii="Times New Roman"/>
                <w:b w:val="false"/>
                <w:i/>
                <w:color w:val="000000"/>
                <w:sz w:val="20"/>
              </w:rPr>
              <w:t>Tuom.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Қабырғалық  ринхостегиум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Rhynchostegiummurale</w:t>
            </w:r>
            <w:r>
              <w:rPr>
                <w:rFonts w:ascii="Times New Roman"/>
                <w:b w:val="false"/>
                <w:i/>
                <w:color w:val="000000"/>
                <w:sz w:val="20"/>
              </w:rPr>
              <w:t xml:space="preserve"> (</w:t>
            </w:r>
            <w:r>
              <w:rPr>
                <w:rFonts w:ascii="Times New Roman"/>
                <w:b w:val="false"/>
                <w:i/>
                <w:color w:val="000000"/>
                <w:sz w:val="20"/>
              </w:rPr>
              <w:t>Hedw</w:t>
            </w:r>
            <w:r>
              <w:rPr>
                <w:rFonts w:ascii="Times New Roman"/>
                <w:b w:val="false"/>
                <w:i/>
                <w:color w:val="000000"/>
                <w:sz w:val="20"/>
              </w:rPr>
              <w:t xml:space="preserve">.) </w:t>
            </w:r>
            <w:r>
              <w:rPr>
                <w:rFonts w:ascii="Times New Roman"/>
                <w:b w:val="false"/>
                <w:i/>
                <w:color w:val="000000"/>
                <w:sz w:val="20"/>
              </w:rPr>
              <w:t>B</w:t>
            </w:r>
            <w:r>
              <w:rPr>
                <w:rFonts w:ascii="Times New Roman"/>
                <w:b w:val="false"/>
                <w:i/>
                <w:color w:val="000000"/>
                <w:sz w:val="20"/>
              </w:rPr>
              <w:t>.</w:t>
            </w:r>
            <w:r>
              <w:rPr>
                <w:rFonts w:ascii="Times New Roman"/>
                <w:b w:val="false"/>
                <w:i/>
                <w:color w:val="000000"/>
                <w:sz w:val="20"/>
              </w:rPr>
              <w:t>S</w:t>
            </w:r>
            <w:r>
              <w:rPr>
                <w:rFonts w:ascii="Times New Roman"/>
                <w:b w:val="false"/>
                <w:i/>
                <w:color w:val="000000"/>
                <w:sz w:val="20"/>
              </w:rPr>
              <w:t>.</w:t>
            </w:r>
            <w:r>
              <w:rPr>
                <w:rFonts w:ascii="Times New Roman"/>
                <w:b w:val="false"/>
                <w:i/>
                <w:color w:val="000000"/>
                <w:sz w:val="20"/>
              </w:rPr>
              <w:t>G</w:t>
            </w:r>
            <w:r>
              <w:rPr>
                <w:rFonts w:ascii="Times New Roman"/>
                <w:b w:val="false"/>
                <w:i/>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Бри</w:t>
            </w:r>
            <w:r>
              <w:rPr>
                <w:rFonts w:ascii="Times New Roman"/>
                <w:b/>
                <w:i w:val="false"/>
                <w:color w:val="000000"/>
                <w:sz w:val="20"/>
              </w:rPr>
              <w:t>ялар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Вгуасеае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Іріжемісті милиххоферия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Mielichhoferia macrocarpa (Hook.) Bruch et Schimp. ex Jaeg.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Бардунов ортодонтопсисы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Orthodontopsis bardunovii Ignatov et Tan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Кардо полиясы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Pohlia cardotii (Ren.) Broth.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Клинггрефф бриумы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Bryum klinggraeffii Schimp. ex Klinggr.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бриумы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Bryum warneum (Roehl.) Bland ex Brid.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Шлейхер бриумы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Bryum schleicheri Schwaegr.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Бриокси</w:t>
            </w:r>
            <w:r>
              <w:rPr>
                <w:rFonts w:ascii="Times New Roman"/>
                <w:b/>
                <w:i w:val="false"/>
                <w:color w:val="000000"/>
                <w:sz w:val="20"/>
              </w:rPr>
              <w:t>ялар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Bryoxiphiaceae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Саватье биоксифиумы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Bryoxiphium savatieri (Husn.) Mitt.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Буксбауми</w:t>
            </w:r>
            <w:r>
              <w:rPr>
                <w:rFonts w:ascii="Times New Roman"/>
                <w:b/>
                <w:i w:val="false"/>
                <w:color w:val="000000"/>
                <w:sz w:val="20"/>
              </w:rPr>
              <w:t>ялар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Buxbaumiaceae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буксбаумия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Buxbaumia viridis (DC.) Moug. et Nestl.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Крифе</w:t>
            </w:r>
            <w:r>
              <w:rPr>
                <w:rFonts w:ascii="Times New Roman"/>
                <w:b/>
                <w:i w:val="false"/>
                <w:color w:val="000000"/>
                <w:sz w:val="20"/>
              </w:rPr>
              <w:t>ялар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Cryphaeaceae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Амур крифеясы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Cryphaea amurensis Ignatov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Тармақты крифея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Cryphaea heteromalla (Hedw.) Mohr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Ногучи форсстремиясы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Forsstroemia noguchii Stark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форсстремия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Forsstroemia stricta Lazar.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Дикран</w:t>
            </w:r>
            <w:r>
              <w:rPr>
                <w:rFonts w:ascii="Times New Roman"/>
                <w:b/>
                <w:i w:val="false"/>
                <w:color w:val="000000"/>
                <w:sz w:val="20"/>
              </w:rPr>
              <w:t>умдар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Dicranaceae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Сырғагүл онгстремиясы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Aongstroemia julacea (Hook.) Mitt.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Марциус ореасы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Oreas martiana (Hoppe et Hornsch.) Brid.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дикранум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Dicranum viride (Sull. et Lesq. in Sull.) </w:t>
            </w:r>
            <w:r>
              <w:rPr>
                <w:rFonts w:ascii="Times New Roman"/>
                <w:b w:val="false"/>
                <w:i/>
                <w:color w:val="000000"/>
                <w:sz w:val="20"/>
              </w:rPr>
              <w:t xml:space="preserve">Lindb.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Ұзынжапырақты паралевкобриум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Paraleucobryum longifolium (Ehrh. ex Hedw.) Loeske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Энкалипт</w:t>
            </w:r>
            <w:r>
              <w:rPr>
                <w:rFonts w:ascii="Times New Roman"/>
                <w:b/>
                <w:i w:val="false"/>
                <w:color w:val="000000"/>
                <w:sz w:val="20"/>
              </w:rPr>
              <w:t>алар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Encalyptaceae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тұғырлы энкалипта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Encalypta brevipes Schljak.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Энтодонт</w:t>
            </w:r>
            <w:r>
              <w:rPr>
                <w:rFonts w:ascii="Times New Roman"/>
                <w:b/>
                <w:i w:val="false"/>
                <w:color w:val="000000"/>
                <w:sz w:val="20"/>
              </w:rPr>
              <w:t>алар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Entodontaceae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Жіптәрізді птеригинандрум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Pterigynandrum filiforme Hedw.</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Фиссидент</w:t>
            </w:r>
            <w:r>
              <w:rPr>
                <w:rFonts w:ascii="Times New Roman"/>
                <w:b/>
                <w:i w:val="false"/>
                <w:color w:val="000000"/>
                <w:sz w:val="20"/>
              </w:rPr>
              <w:t xml:space="preserve">алар   </w:t>
            </w:r>
            <w:r>
              <w:rPr>
                <w:rFonts w:ascii="Times New Roman"/>
                <w:b/>
                <w:i w:val="false"/>
                <w:color w:val="000000"/>
                <w:sz w:val="20"/>
              </w:rPr>
              <w:t>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Fissidentaceae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Іріжапырақты пахифиссиденс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Pachyfissidens grandifrons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Фонтиналис</w:t>
            </w:r>
            <w:r>
              <w:rPr>
                <w:rFonts w:ascii="Times New Roman"/>
                <w:b/>
                <w:i w:val="false"/>
                <w:color w:val="000000"/>
                <w:sz w:val="20"/>
              </w:rPr>
              <w:t>тер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Fontinalaceae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Орақтәрізді дихелима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Dichelyma falcatum (Hedw.) Myr.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Гримми</w:t>
            </w:r>
            <w:r>
              <w:rPr>
                <w:rFonts w:ascii="Times New Roman"/>
                <w:b/>
                <w:i w:val="false"/>
                <w:color w:val="000000"/>
                <w:sz w:val="20"/>
              </w:rPr>
              <w:t>ялар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Grimmiaceae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Тянь-Шань индузиелласы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Indusiella thianschanica Broth. et C. Muell.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Жасырынжеміс схистидиум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Schistidium cryptocarpum Mogensen et Blom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Гипн</w:t>
            </w:r>
            <w:r>
              <w:rPr>
                <w:rFonts w:ascii="Times New Roman"/>
                <w:b/>
                <w:i w:val="false"/>
                <w:color w:val="000000"/>
                <w:sz w:val="20"/>
              </w:rPr>
              <w:t>алар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Hypnaceae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Брахитеция хондаелла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Hondaella caperata (Mitt.) Ando, Tan et Iwats.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Алмаспалы таксифиллум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Taxiphyllum alternans (Card.) Iwats.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Леске</w:t>
            </w:r>
            <w:r>
              <w:rPr>
                <w:rFonts w:ascii="Times New Roman"/>
                <w:b/>
                <w:i w:val="false"/>
                <w:color w:val="000000"/>
                <w:sz w:val="20"/>
              </w:rPr>
              <w:t>яларт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Leskeaceae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Қысқақанатты линдбергия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Lindbergia brachyptera (Mitt.) Kindb.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Дутье линдбергиясы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Lindbergia duthiei (Broth.) Broth.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Левкобри</w:t>
            </w:r>
            <w:r>
              <w:rPr>
                <w:rFonts w:ascii="Times New Roman"/>
                <w:b/>
                <w:i w:val="false"/>
                <w:color w:val="000000"/>
                <w:sz w:val="20"/>
              </w:rPr>
              <w:t>ялар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Leucobryaceae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Ирек кампилопус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Campylopus flexuosus (Hedw.) Brid.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Леукодон</w:t>
            </w:r>
            <w:r>
              <w:rPr>
                <w:rFonts w:ascii="Times New Roman"/>
                <w:b/>
                <w:i w:val="false"/>
                <w:color w:val="000000"/>
                <w:sz w:val="20"/>
              </w:rPr>
              <w:t>дар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Leucodontaceae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Флагелло леукодоны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Leucodon flagellaris Lindb. ex Broth.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Мни</w:t>
            </w:r>
            <w:r>
              <w:rPr>
                <w:rFonts w:ascii="Times New Roman"/>
                <w:b/>
                <w:i w:val="false"/>
                <w:color w:val="000000"/>
                <w:sz w:val="20"/>
              </w:rPr>
              <w:t>ялар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Mniaceae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Стигия цинклидиумы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Cinclidium stygium Sw.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Цинклидитәрізді псевдобриум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Pseudobryum cinclidioides (Hueb.) T. Kop.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Меези</w:t>
            </w:r>
            <w:r>
              <w:rPr>
                <w:rFonts w:ascii="Times New Roman"/>
                <w:b/>
                <w:i w:val="false"/>
                <w:color w:val="000000"/>
                <w:sz w:val="20"/>
              </w:rPr>
              <w:t>ялар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Meesiaceae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Үшқырлы меезия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Meesia triquetra (Richter) Aongstr.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Метеори</w:t>
            </w:r>
            <w:r>
              <w:rPr>
                <w:rFonts w:ascii="Times New Roman"/>
                <w:b/>
                <w:i w:val="false"/>
                <w:color w:val="000000"/>
                <w:sz w:val="20"/>
              </w:rPr>
              <w:t>ялар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Meteoriaceae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Буханан метеориумы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Meteorium buchananii (Brid.) Broth.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Мюрини</w:t>
            </w:r>
            <w:r>
              <w:rPr>
                <w:rFonts w:ascii="Times New Roman"/>
                <w:b/>
                <w:i w:val="false"/>
                <w:color w:val="000000"/>
                <w:sz w:val="20"/>
              </w:rPr>
              <w:t>ялар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Myriniaceae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Домалақжапырақты мюриния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Myrinia rotundifolia (Arn.) Broth.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Неккер</w:t>
            </w:r>
            <w:r>
              <w:rPr>
                <w:rFonts w:ascii="Times New Roman"/>
                <w:b/>
                <w:i w:val="false"/>
                <w:color w:val="000000"/>
                <w:sz w:val="20"/>
              </w:rPr>
              <w:t>алар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Neckeraceae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Тегістісті томалиадельфус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Homaliadelphus laevidentatus (Okam.) Iwats.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Қауырсынды неккера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Neckera pennata Hedw.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неккерасы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Neckera borealis Nog.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Ортотрих</w:t>
            </w:r>
            <w:r>
              <w:rPr>
                <w:rFonts w:ascii="Times New Roman"/>
                <w:b/>
                <w:i w:val="false"/>
                <w:color w:val="000000"/>
                <w:sz w:val="20"/>
              </w:rPr>
              <w:t>умдар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Orthotrichaceae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Лайельортотрихумы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Orthotrichum lyellii Hook. et Tayl.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ортотрихум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Orthotrichum laevigatum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Плагиотеци</w:t>
            </w:r>
            <w:r>
              <w:rPr>
                <w:rFonts w:ascii="Times New Roman"/>
                <w:b/>
                <w:i w:val="false"/>
                <w:color w:val="000000"/>
                <w:sz w:val="20"/>
              </w:rPr>
              <w:t>умдар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Plagiotheciaceae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Бұйра плагиотециум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Plagiothecium undulatum (Hedw.) Bruch et 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Доғал плагиотециум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Plagiothecium obtusissium Broth.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Поттие</w:t>
            </w:r>
            <w:r>
              <w:rPr>
                <w:rFonts w:ascii="Times New Roman"/>
                <w:b/>
                <w:i w:val="false"/>
                <w:color w:val="000000"/>
                <w:sz w:val="20"/>
              </w:rPr>
              <w:t>ялар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Pottiaceae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дидимодон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Didymodon giganteus (Funck) Jur.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Веленовскийхильперциясы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Hilpertia velenovskyi (Schiffh.) Zander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Ойыс гиофила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Hyophila involuta (Hook.) Jaeg.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Тілшікті тортула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Tortula lingulata Lindb.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Ирек тортелла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Tortella tortuosa (Hedw.) Limpr.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Зелигери</w:t>
            </w:r>
            <w:r>
              <w:rPr>
                <w:rFonts w:ascii="Times New Roman"/>
                <w:b/>
                <w:i w:val="false"/>
                <w:color w:val="000000"/>
                <w:sz w:val="20"/>
              </w:rPr>
              <w:t>ялар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Seligeriaceae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Эланд зелигериясы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Seligeria oelandica </w:t>
            </w:r>
            <w:r>
              <w:rPr>
                <w:rFonts w:ascii="Times New Roman"/>
                <w:b w:val="false"/>
                <w:i/>
                <w:color w:val="000000"/>
                <w:sz w:val="20"/>
              </w:rPr>
              <w:t>С</w:t>
            </w:r>
            <w:r>
              <w:rPr>
                <w:rFonts w:ascii="Times New Roman"/>
                <w:b w:val="false"/>
                <w:i/>
                <w:color w:val="000000"/>
                <w:sz w:val="20"/>
              </w:rPr>
              <w:t>. Jens. et Med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Сфагн</w:t>
            </w:r>
            <w:r>
              <w:rPr>
                <w:rFonts w:ascii="Times New Roman"/>
                <w:b/>
                <w:i w:val="false"/>
                <w:color w:val="000000"/>
                <w:sz w:val="20"/>
              </w:rPr>
              <w:t>умдар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Sphagnaceae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сфагнум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Sphagnum molle Sull.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Линдберг сфагнумы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Sphagnum lindbergii Schimp.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Жылтыр сфагнум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Sphagnum teres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Тетрафис</w:t>
            </w:r>
            <w:r>
              <w:rPr>
                <w:rFonts w:ascii="Times New Roman"/>
                <w:b/>
                <w:i w:val="false"/>
                <w:color w:val="000000"/>
                <w:sz w:val="20"/>
              </w:rPr>
              <w:t>тер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Tetraphidaceae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Кеңқуыс тетродонциум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Tetrodontium repandum (Funck et Sturm) Schwaegr.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Туиди</w:t>
            </w:r>
            <w:r>
              <w:rPr>
                <w:rFonts w:ascii="Times New Roman"/>
                <w:b/>
                <w:i w:val="false"/>
                <w:color w:val="000000"/>
                <w:sz w:val="20"/>
              </w:rPr>
              <w:t>ялар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Thuidiaceae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Гукер актинотуидиумы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Actinothuidium hookeri (Mitt.) Broth.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Бұтатәрізді миябея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Miyabea fruticella (Mitt.) Broth.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Ұсақжапырақты гаплокладиум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Haplocladium microphyllum (Hedw.) Broth.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Ұсақ пелекиум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Pelekium minutulum (Hedw.) Touw.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Цинклидот</w:t>
            </w:r>
            <w:r>
              <w:rPr>
                <w:rFonts w:ascii="Times New Roman"/>
                <w:b/>
                <w:i w:val="false"/>
                <w:color w:val="000000"/>
                <w:sz w:val="20"/>
              </w:rPr>
              <w:t>устар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Cinclidotaceae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Дунай цинклидотусы</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Cinclidotus danubicus Schiffn et Baumb.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РФ</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ТҮТІКТІ ӨСІМДІКТЕР</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 xml:space="preserve">СУШЫРМАУЫҚТӘРІЗДІЛЕР </w:t>
            </w:r>
            <w:r>
              <w:rPr>
                <w:rFonts w:ascii="Times New Roman"/>
                <w:b/>
                <w:i w:val="false"/>
                <w:color w:val="000000"/>
                <w:sz w:val="20"/>
              </w:rPr>
              <w:t xml:space="preserve">БӨЛІМІ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Lycopodiophyta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Сушырмауықтар т</w:t>
            </w:r>
            <w:r>
              <w:rPr>
                <w:rFonts w:ascii="Times New Roman"/>
                <w:b/>
                <w:i w:val="false"/>
                <w:color w:val="000000"/>
                <w:sz w:val="20"/>
              </w:rPr>
              <w:t xml:space="preserve">ұқымдасы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Lycopodiaceae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Қапталған ликоподиелла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Lycopodiella inundata (L.) </w:t>
            </w:r>
            <w:r>
              <w:rPr>
                <w:rFonts w:ascii="Times New Roman"/>
                <w:b w:val="false"/>
                <w:i/>
                <w:color w:val="000000"/>
                <w:sz w:val="20"/>
              </w:rPr>
              <w:t>Holub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Альпі дифазиаструмы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Diphasiastrum alpinum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Плаун баранеці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Lycopodium selago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Баран</w:t>
            </w:r>
            <w:r>
              <w:rPr>
                <w:rFonts w:ascii="Times New Roman"/>
                <w:b/>
                <w:i w:val="false"/>
                <w:color w:val="000000"/>
                <w:sz w:val="20"/>
              </w:rPr>
              <w:t>ецтер тұ</w:t>
            </w:r>
            <w:r>
              <w:rPr>
                <w:rFonts w:ascii="Times New Roman"/>
                <w:b/>
                <w:i w:val="false"/>
                <w:color w:val="000000"/>
                <w:sz w:val="20"/>
              </w:rPr>
              <w:t>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Huperziaceae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баранец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Huperzia selago (L.) Bernh. ex Schrank et C. Mart.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Полушник</w:t>
            </w:r>
            <w:r>
              <w:rPr>
                <w:rFonts w:ascii="Times New Roman"/>
                <w:b/>
                <w:i w:val="false"/>
                <w:color w:val="000000"/>
                <w:sz w:val="20"/>
              </w:rPr>
              <w:t>тер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Iso</w:t>
            </w:r>
            <w:r>
              <w:rPr>
                <w:rFonts w:ascii="Times New Roman"/>
                <w:b/>
                <w:i w:val="false"/>
                <w:color w:val="000000"/>
                <w:sz w:val="20"/>
              </w:rPr>
              <w:t>Ұ</w:t>
            </w:r>
            <w:r>
              <w:rPr>
                <w:rFonts w:ascii="Times New Roman"/>
                <w:b/>
                <w:i w:val="false"/>
                <w:color w:val="000000"/>
                <w:sz w:val="20"/>
              </w:rPr>
              <w:t>taceae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 полушнигі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Iso</w:t>
            </w:r>
            <w:r>
              <w:rPr>
                <w:rFonts w:ascii="Times New Roman"/>
                <w:b w:val="false"/>
                <w:i/>
                <w:color w:val="000000"/>
                <w:sz w:val="20"/>
              </w:rPr>
              <w:t>Ұ</w:t>
            </w:r>
            <w:r>
              <w:rPr>
                <w:rFonts w:ascii="Times New Roman"/>
                <w:b w:val="false"/>
                <w:i/>
                <w:color w:val="000000"/>
                <w:sz w:val="20"/>
              </w:rPr>
              <w:t>tes lacustris 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полушнигі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Isoetes maritima Underw. [Isoetes beringensis Kom.]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Қылтанақ полушник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Isoetes setacea Durieu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Телиптерис</w:t>
            </w:r>
            <w:r>
              <w:rPr>
                <w:rFonts w:ascii="Times New Roman"/>
                <w:b/>
                <w:i w:val="false"/>
                <w:color w:val="000000"/>
                <w:sz w:val="20"/>
              </w:rPr>
              <w:t>тер  т</w:t>
            </w:r>
            <w:r>
              <w:rPr>
                <w:rFonts w:ascii="Times New Roman"/>
                <w:b/>
                <w:i w:val="false"/>
                <w:color w:val="000000"/>
                <w:sz w:val="20"/>
              </w:rPr>
              <w:t>ұқымдасы</w:t>
            </w:r>
            <w:r>
              <w:rPr>
                <w:rFonts w:ascii="Times New Roman"/>
                <w:b w:val="false"/>
                <w:i w:val="false"/>
                <w:color w:val="000000"/>
                <w:sz w:val="2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Thelypteridaceae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 телиптерисі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Thelypteris palustris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ҚЫРЫҚБУЫНТӘРІЗДІЛЕР </w:t>
            </w:r>
            <w:r>
              <w:rPr>
                <w:rFonts w:ascii="Times New Roman"/>
                <w:b/>
                <w:i w:val="false"/>
                <w:color w:val="000000"/>
                <w:sz w:val="20"/>
              </w:rPr>
              <w:t xml:space="preserve">БӨЛІМІ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Equiseto</w:t>
            </w:r>
            <w:r>
              <w:rPr>
                <w:rFonts w:ascii="Times New Roman"/>
                <w:b/>
                <w:i w:val="false"/>
                <w:color w:val="000000"/>
                <w:sz w:val="20"/>
              </w:rPr>
              <w:t>phyta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Қырықбуындар  т</w:t>
            </w:r>
            <w:r>
              <w:rPr>
                <w:rFonts w:ascii="Times New Roman"/>
                <w:b/>
                <w:i w:val="false"/>
                <w:color w:val="000000"/>
                <w:sz w:val="20"/>
              </w:rPr>
              <w:t xml:space="preserve">ұқымдасы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Equisetaceae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қырықбуын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Equisetum telmateia Ehrh.</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ПАПОРотНИКТӘРІЗДІЛЕР </w:t>
            </w:r>
            <w:r>
              <w:rPr>
                <w:rFonts w:ascii="Times New Roman"/>
                <w:b/>
                <w:i w:val="false"/>
                <w:color w:val="000000"/>
                <w:sz w:val="20"/>
              </w:rPr>
              <w:t xml:space="preserve">БӨЛІМІ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Polypodio</w:t>
            </w:r>
            <w:r>
              <w:rPr>
                <w:rFonts w:ascii="Times New Roman"/>
                <w:b/>
                <w:i w:val="false"/>
                <w:color w:val="000000"/>
                <w:sz w:val="20"/>
              </w:rPr>
              <w:t>phyta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Адиант</w:t>
            </w:r>
            <w:r>
              <w:rPr>
                <w:rFonts w:ascii="Times New Roman"/>
                <w:b/>
                <w:i w:val="false"/>
                <w:color w:val="000000"/>
                <w:sz w:val="20"/>
              </w:rPr>
              <w:t>ум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Adiantaceae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Венера шашы адиантумы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Adiantum capillus-veneris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Шоқшабас</w:t>
            </w:r>
            <w:r>
              <w:rPr>
                <w:rFonts w:ascii="Times New Roman"/>
                <w:b/>
                <w:i w:val="false"/>
                <w:color w:val="000000"/>
                <w:sz w:val="20"/>
              </w:rPr>
              <w:t>тар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Botrychiaceae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Түймедақжапырақты шоқшабас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Botrychium matricariifolium A.Br. ex Koch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Жартыай шоқшабасы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Botrychium lunaria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Көпжапырақты шоқшабас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Botrychium multifidum (S.G.Gmel.) </w:t>
            </w:r>
            <w:r>
              <w:rPr>
                <w:rFonts w:ascii="Times New Roman"/>
                <w:b w:val="false"/>
                <w:i/>
                <w:color w:val="000000"/>
                <w:sz w:val="20"/>
              </w:rPr>
              <w:t>Rupr.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Виргин шоқшабасы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Botrychium virginianum (L.) Sw.</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шоқшабас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Botrychium simplex E. Hitchc.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Өгізкөзтәрізді шоқшабас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Botrychium anthemoides C. Presl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Осмундалар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Osmundaceae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Маңғаз осмунда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Osmunda regalis 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 осмундасы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Osmunda japonica Thunb.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Клайтон осмундасы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Osmundastrum claytonianum L. Tagawa [Osmundastrum pilosum (Wall. ex Grev. EtHook</w:t>
            </w:r>
            <w:r>
              <w:rPr>
                <w:rFonts w:ascii="Times New Roman"/>
                <w:b w:val="false"/>
                <w:i/>
                <w:color w:val="000000"/>
                <w:sz w:val="20"/>
              </w:rPr>
              <w:t xml:space="preserve">.) </w:t>
            </w:r>
            <w:r>
              <w:rPr>
                <w:rFonts w:ascii="Times New Roman"/>
                <w:b w:val="false"/>
                <w:i/>
                <w:color w:val="000000"/>
                <w:sz w:val="20"/>
              </w:rPr>
              <w:t>Tzvel</w:t>
            </w:r>
            <w:r>
              <w:rPr>
                <w:rFonts w:ascii="Times New Roman"/>
                <w:b w:val="false"/>
                <w:i/>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Таға</w:t>
            </w:r>
            <w:r>
              <w:rPr>
                <w:rFonts w:ascii="Times New Roman"/>
                <w:b/>
                <w:i w:val="false"/>
                <w:color w:val="000000"/>
                <w:sz w:val="20"/>
              </w:rPr>
              <w:t>лар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Athyriaceae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Уорд тағасы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Athyrium wardii (Hook.) Makino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 тағасы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Athyriopsis japonica (Thunb.) </w:t>
            </w:r>
            <w:r>
              <w:rPr>
                <w:rFonts w:ascii="Times New Roman"/>
                <w:b w:val="false"/>
                <w:i/>
                <w:color w:val="000000"/>
                <w:sz w:val="20"/>
              </w:rPr>
              <w:t>Ching.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Жазықжапырақты таға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Athyrium distentifolium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Генри лунокучнигі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Lunathyrium henryi (Baker) Kurata [Deparia henryi (Baker) M. Kato]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Судет үрмешөбі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Cystopteris sudetica A.Br. et Milde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Көпаяқтылар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Polypodiaceae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көпаяқты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Polypodium vulgare 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шыбықты пиррозия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Pyrrosia petiolosa (Christ et Baroni) Ching [Pyrrosia lingua (Thunb.) Farw.]</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Сальвин</w:t>
            </w:r>
            <w:r>
              <w:rPr>
                <w:rFonts w:ascii="Times New Roman"/>
                <w:b/>
                <w:i w:val="false"/>
                <w:color w:val="000000"/>
                <w:sz w:val="20"/>
              </w:rPr>
              <w:t>иялар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Salviniaceae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Қалқымалы сальвиния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Salvinia natans (L.) All.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Қалқымалы сальвиния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Salvinia natans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Қалампыршөптер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Aspleniaceae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Воронов  қалампыршөбі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Asplenium woronowii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қалампыршөп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Asplenium adiantum-nigrum 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Дағыстан  қалампыршөбі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Asplenium daghestanicum Christ.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қалампыршөбі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Asplenium altajense (Kom.) Grub.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Саян   қалампыршөбі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Asplenium sajanense Gudoschn. et Krasnob.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Жұтаң қалампыршөп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Asplenium nesii Christ. [Asplenium exiguum Bedd.]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Қалқаншалы папоротниктер</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Dryopteridaceae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Доғал арахниодес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Arachniodes mutica (Franch. et Savat.) Ohwi</w:t>
            </w:r>
            <w:r>
              <w:rPr>
                <w:rFonts w:ascii="Times New Roman"/>
                <w:b w:val="false"/>
                <w:i/>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Микельлепторуморасы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Leptorumohra miquehana (Maxim. ex Franch. et Savat.) H. Ito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Браун көпқатарлы папоротнигі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Polystichum braunii (Spenn.) Fée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Тікенді көпқатарлы папоротник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Polystichum aculeatum (L.) Roth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Браун көпқатарлы папоротнигі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Polystichum braunii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Сүңгітәрізді көпқатарлы папоротник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Polystichum lonchitis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қалқаншалы папоротнигі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Dryopteris chinensis (Baker) Koidz.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Мыңжылқы қалқаншалы папоротнигі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Dryopteris mindshelkensis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Жіңішкежапырақтылар  т</w:t>
            </w:r>
            <w:r>
              <w:rPr>
                <w:rFonts w:ascii="Times New Roman"/>
                <w:b/>
                <w:i w:val="false"/>
                <w:color w:val="000000"/>
                <w:sz w:val="20"/>
              </w:rPr>
              <w:t>ұқымдасы</w:t>
            </w:r>
            <w:r>
              <w:rPr>
                <w:rFonts w:ascii="Times New Roman"/>
                <w:b/>
                <w:i w:val="false"/>
                <w:color w:val="000000"/>
                <w:sz w:val="20"/>
              </w:rPr>
              <w:t xml:space="preserve"> (</w:t>
            </w:r>
            <w:r>
              <w:rPr>
                <w:rFonts w:ascii="Times New Roman"/>
                <w:b/>
                <w:i w:val="false"/>
                <w:color w:val="000000"/>
                <w:sz w:val="20"/>
              </w:rPr>
              <w:t>Гименофилл</w:t>
            </w:r>
            <w:r>
              <w:rPr>
                <w:rFonts w:ascii="Times New Roman"/>
                <w:b/>
                <w:i w:val="false"/>
                <w:color w:val="000000"/>
                <w:sz w:val="20"/>
              </w:rPr>
              <w:t>дар</w:t>
            </w:r>
            <w:r>
              <w:rPr>
                <w:rFonts w:ascii="Times New Roman"/>
                <w:b/>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Hymenophyllaceae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Райт мекодийі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Mecodium wrightii (Bsch) Copel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Гүлжапырақ</w:t>
            </w:r>
            <w:r>
              <w:rPr>
                <w:rFonts w:ascii="Times New Roman"/>
                <w:b/>
                <w:i w:val="false"/>
                <w:color w:val="000000"/>
                <w:sz w:val="20"/>
              </w:rPr>
              <w:t>тылар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Marsileaceae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Мысыр гүлжапырағы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Marsilea aegyptiaca Willd.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Қылтанақты гүлжапырақ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Marsilea strigosa Willd.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Жылантіл</w:t>
            </w:r>
            <w:r>
              <w:rPr>
                <w:rFonts w:ascii="Times New Roman"/>
                <w:b/>
                <w:i w:val="false"/>
                <w:color w:val="000000"/>
                <w:sz w:val="20"/>
              </w:rPr>
              <w:t>ді қырықжапырақтылар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Ophioglossaceae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Аляска жылантілі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Ophioglossum alascanum E. Britt.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жылантіл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Ophioglossum vulgatum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Жылысу жылантілі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Ophioglossum thermale Kom.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Плагиогири</w:t>
            </w:r>
            <w:r>
              <w:rPr>
                <w:rFonts w:ascii="Times New Roman"/>
                <w:b/>
                <w:i w:val="false"/>
                <w:color w:val="000000"/>
                <w:sz w:val="20"/>
              </w:rPr>
              <w:t>ялар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Plagiogyriaceae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Матсумураплагиогириясы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Plagiogyria mutsumurana (Makino) Makino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Синоптерис</w:t>
            </w:r>
            <w:r>
              <w:rPr>
                <w:rFonts w:ascii="Times New Roman"/>
                <w:b/>
                <w:i w:val="false"/>
                <w:color w:val="000000"/>
                <w:sz w:val="20"/>
              </w:rPr>
              <w:t>тер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Sinopteridaceae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 алевритоптерисі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Aleuritopteris kuhnii (Milde) Ching [Cheilanthes kuhnii Milde]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Қыранқанатызбан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Cheilanthes pteridioides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Вудси</w:t>
            </w:r>
            <w:r>
              <w:rPr>
                <w:rFonts w:ascii="Times New Roman"/>
                <w:b/>
                <w:i w:val="false"/>
                <w:color w:val="000000"/>
                <w:sz w:val="20"/>
              </w:rPr>
              <w:t>ялар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Woodsiaceae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Сынғақ гименоцистис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Hymenocystis fragilis (Trev.) A. Askerov [Woodsia fragilis (Trev.) Moore]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АШЫҚ ТҰҚЫМДЫЛАР </w:t>
            </w:r>
            <w:r>
              <w:rPr>
                <w:rFonts w:ascii="Times New Roman"/>
                <w:b/>
                <w:i w:val="false"/>
                <w:color w:val="000000"/>
                <w:sz w:val="20"/>
              </w:rPr>
              <w:t xml:space="preserve">БӨЛІМІ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Pinophyta</w:t>
            </w:r>
            <w:r>
              <w:rPr>
                <w:rFonts w:ascii="Times New Roman"/>
                <w:b/>
                <w:i w:val="false"/>
                <w:color w:val="000000"/>
                <w:sz w:val="20"/>
              </w:rPr>
              <w:t xml:space="preserve"> (=</w:t>
            </w:r>
            <w:r>
              <w:rPr>
                <w:rFonts w:ascii="Times New Roman"/>
                <w:b/>
                <w:i w:val="false"/>
                <w:color w:val="000000"/>
                <w:sz w:val="20"/>
              </w:rPr>
              <w:t>Gymnospermae</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Құлқайырлар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Malvaceae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Карс айдаргүлі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Alcea karsiana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София айдаргүлі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Alcea sophiae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Жерар құлқайыры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Malvella sherardiana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Кипарис</w:t>
            </w:r>
            <w:r>
              <w:rPr>
                <w:rFonts w:ascii="Times New Roman"/>
                <w:b/>
                <w:i w:val="false"/>
                <w:color w:val="000000"/>
                <w:sz w:val="20"/>
              </w:rPr>
              <w:t>тер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Cupressaceae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аршасы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Juniperus conferta Parl.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арша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Juniperus excelsa Bieb.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Сасық арша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Juniperus foetidissima Willd.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арша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Juniperus rigida Siebold et Zucc. subsp. litoralis Urussov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Казак аршасы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Juniperus sabina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Саржент аршасы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Juniperus sargentii (A.Henry) Takeda ex Koidz.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Айқасжұп микробиота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Microbiota decussata Kom.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Зеравшан аршасы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Juniperus seravschanica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Мекеттер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Polygalaceae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Урарт мекеті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Polygala urartu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Ақтікендер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Nitrariaceae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Шоберақтікені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Nitraria schoberi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Шынар</w:t>
            </w:r>
            <w:r>
              <w:rPr>
                <w:rFonts w:ascii="Times New Roman"/>
                <w:b/>
                <w:i w:val="false"/>
                <w:color w:val="000000"/>
                <w:sz w:val="20"/>
              </w:rPr>
              <w:t>лар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Platanaceae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шынары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Platanus orientalis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Қарағайлар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Pinaceae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Майқарағай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Abies alba Mill.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Семенов майқарағайы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Abies semenovii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Дарабастікен балқарағай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LarixolgensisA</w:t>
            </w:r>
            <w:r>
              <w:rPr>
                <w:rFonts w:ascii="Times New Roman"/>
                <w:b w:val="false"/>
                <w:i/>
                <w:color w:val="000000"/>
                <w:sz w:val="20"/>
              </w:rPr>
              <w:t xml:space="preserve">. </w:t>
            </w:r>
            <w:r>
              <w:rPr>
                <w:rFonts w:ascii="Times New Roman"/>
                <w:b w:val="false"/>
                <w:i/>
                <w:color w:val="000000"/>
                <w:sz w:val="20"/>
              </w:rPr>
              <w:t>Henry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Глен шыршасы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Picea glehnii (Fr. Schmidt) Mast.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Қалыңбұтақ қарағай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Pinus densiflora Siebold et Zucc.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Паллас қарағайы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Pinus pallasiana D. 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Пицунд қарағайы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Pinus pityusa Stev.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түстес  қарағай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Pinus sylvestris L. var. cretacea Kalenicz. ex Kom.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Шренк шыршасының жатаған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Picea schrenkiana f. prostrata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Күреңоттар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Onagraceae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Додон хаменерионы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Chamaenerion dodonaei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Шашақгүлдер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Resedaceae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Домалақжеміс шашақгүл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Reseda globulosa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Павой</w:t>
            </w:r>
            <w:r>
              <w:rPr>
                <w:rFonts w:ascii="Times New Roman"/>
                <w:b/>
                <w:i w:val="false"/>
                <w:color w:val="000000"/>
                <w:sz w:val="20"/>
              </w:rPr>
              <w:t>лар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Smilacaceae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Биік павой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Smilax excelsa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Тис</w:t>
            </w:r>
            <w:r>
              <w:rPr>
                <w:rFonts w:ascii="Times New Roman"/>
                <w:b/>
                <w:i w:val="false"/>
                <w:color w:val="000000"/>
                <w:sz w:val="20"/>
              </w:rPr>
              <w:t>тер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Тахасеае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Жидекті тис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Taxus baccata 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Жидекті тисс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Taxus baccata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Үшкіржапырақты тис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Taxus cuspidata Siebold et Zucc. ex Endl.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ЖАБЫҚ ТҰҚЫМДЫЛАР </w:t>
            </w:r>
            <w:r>
              <w:rPr>
                <w:rFonts w:ascii="Times New Roman"/>
                <w:b/>
                <w:i w:val="false"/>
                <w:color w:val="000000"/>
                <w:sz w:val="20"/>
              </w:rPr>
              <w:t xml:space="preserve">БӨЛІМІ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Magnoliophyta</w:t>
            </w:r>
            <w:r>
              <w:rPr>
                <w:rFonts w:ascii="Times New Roman"/>
                <w:b/>
                <w:i w:val="false"/>
                <w:color w:val="000000"/>
                <w:sz w:val="20"/>
              </w:rPr>
              <w:t xml:space="preserve"> (=</w:t>
            </w:r>
            <w:r>
              <w:rPr>
                <w:rFonts w:ascii="Times New Roman"/>
                <w:b/>
                <w:i w:val="false"/>
                <w:color w:val="000000"/>
                <w:sz w:val="20"/>
              </w:rPr>
              <w:t>Angiospermae</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Акант</w:t>
            </w:r>
            <w:r>
              <w:rPr>
                <w:rFonts w:ascii="Times New Roman"/>
                <w:b/>
                <w:i w:val="false"/>
                <w:color w:val="000000"/>
                <w:sz w:val="20"/>
              </w:rPr>
              <w:t>тар т</w:t>
            </w:r>
            <w:r>
              <w:rPr>
                <w:rFonts w:ascii="Times New Roman"/>
                <w:b/>
                <w:i w:val="false"/>
                <w:color w:val="000000"/>
                <w:sz w:val="20"/>
              </w:rPr>
              <w:t xml:space="preserve">ұқымдасы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Acanthaceae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Диоскорея аканты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Acanthus dioscoridis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Аир</w:t>
            </w:r>
            <w:r>
              <w:rPr>
                <w:rFonts w:ascii="Times New Roman"/>
                <w:b/>
                <w:i w:val="false"/>
                <w:color w:val="000000"/>
                <w:sz w:val="20"/>
              </w:rPr>
              <w:t>лар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Acoraceae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Батпақты иір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Acoruscalamus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Үйеңкілер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Асегасеае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 үйеңкісі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AcerjaponicumThunb</w:t>
            </w:r>
            <w:r>
              <w:rPr>
                <w:rFonts w:ascii="Times New Roman"/>
                <w:b w:val="false"/>
                <w:i/>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Кербезгүлдер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Alismataceae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Ақреңжапырақ кальдезия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Caldesiaparnassifolia</w:t>
            </w:r>
            <w:r>
              <w:rPr>
                <w:rFonts w:ascii="Times New Roman"/>
                <w:b w:val="false"/>
                <w:i/>
                <w:color w:val="000000"/>
                <w:sz w:val="20"/>
              </w:rPr>
              <w:t xml:space="preserve"> (</w:t>
            </w:r>
            <w:r>
              <w:rPr>
                <w:rFonts w:ascii="Times New Roman"/>
                <w:b w:val="false"/>
                <w:i/>
                <w:color w:val="000000"/>
                <w:sz w:val="20"/>
              </w:rPr>
              <w:t>L</w:t>
            </w:r>
            <w:r>
              <w:rPr>
                <w:rFonts w:ascii="Times New Roman"/>
                <w:b w:val="false"/>
                <w:i/>
                <w:color w:val="000000"/>
                <w:sz w:val="20"/>
              </w:rPr>
              <w:t xml:space="preserve">.) </w:t>
            </w:r>
            <w:r>
              <w:rPr>
                <w:rFonts w:ascii="Times New Roman"/>
                <w:b w:val="false"/>
                <w:i/>
                <w:color w:val="000000"/>
                <w:sz w:val="20"/>
              </w:rPr>
              <w:t>Parl</w:t>
            </w:r>
            <w:r>
              <w:rPr>
                <w:rFonts w:ascii="Times New Roman"/>
                <w:b w:val="false"/>
                <w:i/>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Акак жуасы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Allium </w:t>
            </w:r>
            <w:r>
              <w:rPr>
                <w:rFonts w:ascii="Times New Roman"/>
                <w:b w:val="false"/>
                <w:i/>
                <w:color w:val="000000"/>
                <w:sz w:val="20"/>
              </w:rPr>
              <w:t>а</w:t>
            </w:r>
            <w:r>
              <w:rPr>
                <w:rFonts w:ascii="Times New Roman"/>
                <w:b w:val="false"/>
                <w:i/>
                <w:color w:val="000000"/>
                <w:sz w:val="20"/>
              </w:rPr>
              <w:t>kaka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Воронов жуасы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Allium woronowii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Дердериан жуасы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Allium derderianum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Егорова жуасы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Allium egorovae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жуасы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Allium rupestre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Ольтин жуасы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Allium oltense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Талыш жуасы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Allium talyschense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Бұдырсабақты жуа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Allium scabriscapum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Штруцль жуасы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Allium struzlianum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Үшфут нектароскордум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Nectaroscordum tripedale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Жебежапырақты жебежапырақ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Sagittaria sagittifolia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 жапырақты жебежапырақ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Sagittariatrifolia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Валенберг кербезгүлі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Alismawahlenbergii</w:t>
            </w:r>
            <w:r>
              <w:rPr>
                <w:rFonts w:ascii="Times New Roman"/>
                <w:b w:val="false"/>
                <w:i/>
                <w:color w:val="000000"/>
                <w:sz w:val="20"/>
              </w:rPr>
              <w:t xml:space="preserve"> (</w:t>
            </w:r>
            <w:r>
              <w:rPr>
                <w:rFonts w:ascii="Times New Roman"/>
                <w:b w:val="false"/>
                <w:i/>
                <w:color w:val="000000"/>
                <w:sz w:val="20"/>
              </w:rPr>
              <w:t>Holmb</w:t>
            </w:r>
            <w:r>
              <w:rPr>
                <w:rFonts w:ascii="Times New Roman"/>
                <w:b w:val="false"/>
                <w:i/>
                <w:color w:val="000000"/>
                <w:sz w:val="20"/>
              </w:rPr>
              <w:t xml:space="preserve">.) </w:t>
            </w:r>
            <w:r>
              <w:rPr>
                <w:rFonts w:ascii="Times New Roman"/>
                <w:b w:val="false"/>
                <w:i/>
                <w:color w:val="000000"/>
                <w:sz w:val="20"/>
              </w:rPr>
              <w:t>Juz</w:t>
            </w:r>
            <w:r>
              <w:rPr>
                <w:rFonts w:ascii="Times New Roman"/>
                <w:b w:val="false"/>
                <w:i/>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Жуалар т</w:t>
            </w:r>
            <w:r>
              <w:rPr>
                <w:rFonts w:ascii="Times New Roman"/>
                <w:b/>
                <w:i w:val="false"/>
                <w:color w:val="000000"/>
                <w:sz w:val="20"/>
              </w:rPr>
              <w:t xml:space="preserve">ұқымдасы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w:t>
            </w:r>
            <w:r>
              <w:rPr>
                <w:rFonts w:ascii="Times New Roman"/>
                <w:b/>
                <w:i w:val="false"/>
                <w:color w:val="000000"/>
                <w:sz w:val="20"/>
              </w:rPr>
              <w:t>lli</w:t>
            </w:r>
            <w:r>
              <w:rPr>
                <w:rFonts w:ascii="Times New Roman"/>
                <w:b/>
                <w:i w:val="false"/>
                <w:color w:val="000000"/>
                <w:sz w:val="20"/>
              </w:rPr>
              <w:t>асеае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Әдемі жуа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AlliumbellulumProkh</w:t>
            </w:r>
            <w:r>
              <w:rPr>
                <w:rFonts w:ascii="Times New Roman"/>
                <w:b w:val="false"/>
                <w:i/>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жуа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AlliumgrandeLipsky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Гуниб жуасы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AlliumgunibicumMisczexGrossh</w:t>
            </w:r>
            <w:r>
              <w:rPr>
                <w:rFonts w:ascii="Times New Roman"/>
                <w:b w:val="false"/>
                <w:i/>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Нереидреңді жуа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Alliumneriniflorum</w:t>
            </w:r>
            <w:r>
              <w:rPr>
                <w:rFonts w:ascii="Times New Roman"/>
                <w:b w:val="false"/>
                <w:i/>
                <w:color w:val="000000"/>
                <w:sz w:val="20"/>
              </w:rPr>
              <w:t xml:space="preserve"> (</w:t>
            </w:r>
            <w:r>
              <w:rPr>
                <w:rFonts w:ascii="Times New Roman"/>
                <w:b w:val="false"/>
                <w:i/>
                <w:color w:val="000000"/>
                <w:sz w:val="20"/>
              </w:rPr>
              <w:t>Herb</w:t>
            </w:r>
            <w:r>
              <w:rPr>
                <w:rFonts w:ascii="Times New Roman"/>
                <w:b w:val="false"/>
                <w:i/>
                <w:color w:val="000000"/>
                <w:sz w:val="20"/>
              </w:rPr>
              <w:t xml:space="preserve">.) </w:t>
            </w:r>
            <w:r>
              <w:rPr>
                <w:rFonts w:ascii="Times New Roman"/>
                <w:b w:val="false"/>
                <w:i/>
                <w:color w:val="000000"/>
                <w:sz w:val="20"/>
              </w:rPr>
              <w:t>Backer [Calloscordum neriniflorum Herb.]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Оғаш жуа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Allium paradoxum (Bieb.) G.Don fil.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Аласа жуа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Allium pumilum Vved.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Регелев жуасы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Allium regelianum A.Beck.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Аю жуасы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Allium ursinum 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Шалғынжуа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Allium schoenoprasum 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Маралқурай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Veratrum lobelianum Bernh.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Үшфут нектароскордум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Nectaroscordum tripedale (Trautv.) Grossh.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Амариллис</w:t>
            </w:r>
            <w:r>
              <w:rPr>
                <w:rFonts w:ascii="Times New Roman"/>
                <w:b/>
                <w:i w:val="false"/>
                <w:color w:val="000000"/>
                <w:sz w:val="20"/>
              </w:rPr>
              <w:t>тер   т</w:t>
            </w:r>
            <w:r>
              <w:rPr>
                <w:rFonts w:ascii="Times New Roman"/>
                <w:b/>
                <w:i w:val="false"/>
                <w:color w:val="000000"/>
                <w:sz w:val="20"/>
              </w:rPr>
              <w:t>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Amaryllidaceae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Альпі бәйшешегі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Galanthus alpinus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Артюшенко бәйшешегі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Galanthus artjuschenkoae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жапырақ бәйшешек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Galanthus angustifolius G. Koss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Борткевич  бәйшешегі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Galanthus bortkewitschianus G. Koss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Кавказ бәйшешегі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Galanthus caucasicus (Baker) Grossh.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Лагодех бәйшешегі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Galanthus lagodechianusKem.</w:t>
            </w:r>
            <w:r>
              <w:rPr>
                <w:rFonts w:ascii="Times New Roman"/>
                <w:b w:val="false"/>
                <w:i/>
                <w:color w:val="000000"/>
                <w:sz w:val="20"/>
              </w:rPr>
              <w:t>-</w:t>
            </w:r>
            <w:r>
              <w:rPr>
                <w:rFonts w:ascii="Times New Roman"/>
                <w:b w:val="false"/>
                <w:i/>
                <w:color w:val="000000"/>
                <w:sz w:val="20"/>
              </w:rPr>
              <w:t>Nath.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 РФ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жапырақ бәйшешек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Galanthus platyphyllus Traub et Moldenke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Бүрме бәйшешек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Galanthus plicatus Bieb.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Воронов   бәйшешегі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Galanthus woronowii Losinsk.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Жаздық ақгүл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Leucojum aestivum 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панкрацийі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Pancratium maritimum 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қарай гүлдейтін штернбергия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Sternbergia colchiciflora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Колхикогүл штернбергия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Sternbergia colhiciflora Waldst. et Kit.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Фишер штернбергиясы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Sternbergia fischeriana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Сіркеағаштар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Anacardiaceae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Доғалжапырақ пісте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PistaciamuticaFisch</w:t>
            </w:r>
            <w:r>
              <w:rPr>
                <w:rFonts w:ascii="Times New Roman"/>
                <w:b w:val="false"/>
                <w:i/>
                <w:color w:val="000000"/>
                <w:sz w:val="20"/>
              </w:rPr>
              <w:t>.</w:t>
            </w:r>
            <w:r>
              <w:rPr>
                <w:rFonts w:ascii="Times New Roman"/>
                <w:b w:val="false"/>
                <w:i/>
                <w:color w:val="000000"/>
                <w:sz w:val="20"/>
              </w:rPr>
              <w:t>etC</w:t>
            </w:r>
            <w:r>
              <w:rPr>
                <w:rFonts w:ascii="Times New Roman"/>
                <w:b w:val="false"/>
                <w:i/>
                <w:color w:val="000000"/>
                <w:sz w:val="20"/>
              </w:rPr>
              <w:t>.</w:t>
            </w:r>
            <w:r>
              <w:rPr>
                <w:rFonts w:ascii="Times New Roman"/>
                <w:b w:val="false"/>
                <w:i/>
                <w:color w:val="000000"/>
                <w:sz w:val="20"/>
              </w:rPr>
              <w:t>A</w:t>
            </w:r>
            <w:r>
              <w:rPr>
                <w:rFonts w:ascii="Times New Roman"/>
                <w:b w:val="false"/>
                <w:i/>
                <w:color w:val="000000"/>
                <w:sz w:val="20"/>
              </w:rPr>
              <w:t xml:space="preserve">. </w:t>
            </w:r>
            <w:r>
              <w:rPr>
                <w:rFonts w:ascii="Times New Roman"/>
                <w:b w:val="false"/>
                <w:i/>
                <w:color w:val="000000"/>
                <w:sz w:val="20"/>
              </w:rPr>
              <w:t>Mey</w:t>
            </w:r>
            <w:r>
              <w:rPr>
                <w:rFonts w:ascii="Times New Roman"/>
                <w:b w:val="false"/>
                <w:i/>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пісте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Pistacia vera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Шатыршагүлдер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Apiaceae</w:t>
            </w:r>
            <w:r>
              <w:rPr>
                <w:rFonts w:ascii="Times New Roman"/>
                <w:b/>
                <w:i w:val="false"/>
                <w:color w:val="000000"/>
                <w:sz w:val="20"/>
              </w:rPr>
              <w:t xml:space="preserve"> (</w:t>
            </w:r>
            <w:r>
              <w:rPr>
                <w:rFonts w:ascii="Times New Roman"/>
                <w:b/>
                <w:i w:val="false"/>
                <w:color w:val="000000"/>
                <w:sz w:val="20"/>
              </w:rPr>
              <w:t>Umbelliferae</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тостағанша актинолема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Actinolema macrolema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Жұпар арафе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Arafoe aromatica M. Pimenov et Lavrova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астранция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Astrantia major 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  берула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Berula erecta (Huds.) Cov. (=Siella erecta (Huds.) M.Pimen.)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Попов жүлгетұқымшасы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Aulacospermum popovii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Козо-Полянский   шоқсарысы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Bupleurumkosopoljanskyi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Қысқасабақ шоқсары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Bupleurum pauciradiatum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 шоқсарысы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Bupleurum sosnowskyi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Мартьянов   шоқсарысы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Bupleurum martjanovii Krylov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Ришави   шоқсарысы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Bupleurum rischawii Albov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Табақша шоқсары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Bupleurum rosulare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ҚырР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Голоскоков көкшолағы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Pilopleura goloskokovii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Тилинг галосциаструмы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Halosciastrum melanotilingia (Boissieu) M. Pimenov et V.N. Tikhom.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Шу-Іле гиалоленасы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Hyalolaena tschuiliensis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Аралық гиалолена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Hyalolaena intermedia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Смит гирчовнигі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Conioselinum smithii (H. Wolff) M. Pimenov et Kljuykov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Татар гирчовнигі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Conioselinum tataricum Hoffm.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Стевен   сушалқағы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Laserpitium stevenii Fisch. et Trautv.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Жалпақжапырақ сушалқақ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Laserpitium latifolium 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Сабақсыз гогенакерия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Hohenackeria exscapa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Кавказ сасыршөбі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Peucedanum caucasicum  (Cervaria caucasica)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Қысқасабақ   сасыршөп</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Peucedanum pauciradiatum  (Zeravschania pauciradiata)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Бұғы сасыршөбі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Peucedanum cervaria (L.) </w:t>
            </w:r>
            <w:r>
              <w:rPr>
                <w:rFonts w:ascii="Times New Roman"/>
                <w:b w:val="false"/>
                <w:i/>
                <w:color w:val="000000"/>
                <w:sz w:val="20"/>
              </w:rPr>
              <w:t>Lapeyr.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Қанат жемісті граммосциадиум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Grammosciadium pterocarpum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Тықыр сасыққурай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Dorema glabrum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сасыққурайы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Dorema karataviense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Майдажемісті сасыққурай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Dorema microcarpum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 аюбалдырғаны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Ostericum palustre (Bess.) Bess. (=Angelica palustris (Bess.) </w:t>
            </w:r>
            <w:r>
              <w:rPr>
                <w:rFonts w:ascii="Times New Roman"/>
                <w:b w:val="false"/>
                <w:i/>
                <w:color w:val="000000"/>
                <w:sz w:val="20"/>
              </w:rPr>
              <w:t>Hoffm.)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бұтақты тырнашөп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Seseli leptocladum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Коржинский тырнашөбі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Seseli korshinskyi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Көкбас тырнашөп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Seseli eryngioide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мүйізді қаттыбас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Sclerotiaria pentaceros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ҚыР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Культиасов  каратавиясы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Karatavia kultiassovii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козополянскиясы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Kosopoljanskia turkestanica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ҚырР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Хошиісті жемісті козополянския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Kosopoljanskiahebecarpa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критмумы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Crithmum maritimum 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Алай книдиокарпасы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Cnidiocarpa alaica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Тырнашөптәріздес   ледебуриелла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Ledebouriella seseloides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Ольск   магаданиясы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Magadania olaensis (Gorovoi et N. S. Pavlova) M. Pimenov et Lavrova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    манденовиясы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Mandenovia komarovii (Manden.) Alava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жапырақты атаманта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Mediasia macrophylla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Бұдыртүйінді түкжеміс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Aphanopleura trachysperma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Сәбізжапырақты шытырман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Oenanthe silaifolia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Парсы опопанаксы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Opopanax persicus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Қылтанды дәлен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Osmorhiza aristata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ботташы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Pastinacopsis glacialis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ҚырР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 орманоты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Sanicula europaea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Гердер  сайсабағы (Гердер  тамыры)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Prangos herderi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Жұпаргүлді сайсабақ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Prangos lachnantha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айрықты сайсабақ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Prangos trifida (Mill.) Herrnst. et Heyn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Қырықбуын тәрізді сайсабақ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Prangos equisetoides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Жалаң боргөз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Cenolophium denudatum (Hornem.) </w:t>
            </w:r>
            <w:r>
              <w:rPr>
                <w:rFonts w:ascii="Times New Roman"/>
                <w:b w:val="false"/>
                <w:i/>
                <w:color w:val="000000"/>
                <w:sz w:val="20"/>
              </w:rPr>
              <w:t>Tutin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жапырақты айыраша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Eriosynaphe longifolia (Fisch. ex Spreng.) DC.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қатпаржемісі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Pleurospermum austriacum (L.) </w:t>
            </w:r>
            <w:r>
              <w:rPr>
                <w:rFonts w:ascii="Times New Roman"/>
                <w:b w:val="false"/>
                <w:i/>
                <w:color w:val="000000"/>
                <w:sz w:val="20"/>
              </w:rPr>
              <w:t>Hoffm.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Фалькар тәрізді қарғатұяқ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Falcaria falcarioides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Рубцов таушығы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Semenovia rubtzovii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Ванатур көкбасы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Eryngium wanaturii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көкбасы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Eryngium karatavicum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көкбасы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EryngiummaritimumL</w:t>
            </w:r>
            <w:r>
              <w:rPr>
                <w:rFonts w:ascii="Times New Roman"/>
                <w:b w:val="false"/>
                <w:i/>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Таширо жартассүйгіші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Rupiphila tachiroei (Franch. et Savat.) M. Pimenov et Lavrova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Армян смирновидкасы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Smyrniopsis armena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Жалпақ жапырақты бежір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AegopodiumlatifoliumTurcz</w:t>
            </w:r>
            <w:r>
              <w:rPr>
                <w:rFonts w:ascii="Times New Roman"/>
                <w:b w:val="false"/>
                <w:i/>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Даралагез стенотениясы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Stenotaenia daralaghezica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Қызғылт тамамшаночка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Tamamschjanella rubella (E. Busch) M. Pimenov et Kljuykov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Қызғылт тамамшяниелла</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Tamamschjaniella rubella (Eleutherospermum rubellum 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 зиресі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Carum komarovii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тоғайы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Tugaja iliensis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Ақжолақты сасыр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Ferula leucographa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Гипсшіл сасыр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Ferula gypsacea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сасыр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Ferula glaberrima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Сабыршын жапырақты сасыр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Ferula peucedanifolia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сасыры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Ferula iliensis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Крылов сасыры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Ferula krylovii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сасыр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Ferula xeromopha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жапырақты сасыр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Ferula malacophylla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Сөгеті  сасыры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Ferula sugatensis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Тауқұм сасыры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Ferula taucumica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Шовиц сасыры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Ferula szowitsiana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Түкті фрорипия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Froriepia subpinnata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Бежір тәрізді цервария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Cervaria aegopodioides (Boiss.) M. Pimenov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чулактавиясы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Tschulaktavia saxatilis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Әдемі жемісті шовиция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Szovitsia callicarpa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Культиасов батаны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Schrenkia kultiassovii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Маргарита  шуровскиясы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Schtschurowskia margaritae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Бұтақ гүлді қылқанжапырақ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HydrocotyleramifloraMaxim</w:t>
            </w:r>
            <w:r>
              <w:rPr>
                <w:rFonts w:ascii="Times New Roman"/>
                <w:b w:val="false"/>
                <w:i/>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қылқанжапырақ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Hydrocotyle vulgaris 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Норичников</w:t>
            </w:r>
            <w:r>
              <w:rPr>
                <w:rFonts w:ascii="Times New Roman"/>
                <w:b/>
                <w:i w:val="false"/>
                <w:color w:val="000000"/>
                <w:sz w:val="20"/>
              </w:rPr>
              <w:t>тартұқымдасы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Scrophulariaceae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Алай наталиелласы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Nathaliella alaica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Падуб</w:t>
            </w:r>
            <w:r>
              <w:rPr>
                <w:rFonts w:ascii="Times New Roman"/>
                <w:b/>
                <w:i w:val="false"/>
                <w:color w:val="000000"/>
                <w:sz w:val="20"/>
              </w:rPr>
              <w:t>тартұқымдасы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Aquifoliaceae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Сугерокипадубы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Liex sugerokii Maxim.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Шаяноттар </w:t>
            </w:r>
            <w:r>
              <w:rPr>
                <w:rFonts w:ascii="Times New Roman"/>
                <w:b/>
                <w:i w:val="false"/>
                <w:color w:val="000000"/>
                <w:sz w:val="20"/>
              </w:rPr>
              <w:t>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Araceae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Корольков   шаяноты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Arum korolkowii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Конофаллия шаяноты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Arum conophalloides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Леманна күшаласы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Eminium lehmannii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Регель күшаласы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Eminiumregelii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Арали</w:t>
            </w:r>
            <w:r>
              <w:rPr>
                <w:rFonts w:ascii="Times New Roman"/>
                <w:b/>
                <w:i w:val="false"/>
                <w:color w:val="000000"/>
                <w:sz w:val="20"/>
              </w:rPr>
              <w:t>ялар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Araliaceae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Материк аралиясы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Aralia continentalis Kitag.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тәріздес аралия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Aralia cordata Thunb.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адамтамыр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Panax ginseng </w:t>
            </w:r>
            <w:r>
              <w:rPr>
                <w:rFonts w:ascii="Times New Roman"/>
                <w:b w:val="false"/>
                <w:i/>
                <w:color w:val="000000"/>
                <w:sz w:val="20"/>
              </w:rPr>
              <w:t>С</w:t>
            </w:r>
            <w:r>
              <w:rPr>
                <w:rFonts w:ascii="Times New Roman"/>
                <w:b w:val="false"/>
                <w:i/>
                <w:color w:val="000000"/>
                <w:sz w:val="20"/>
              </w:rPr>
              <w:t>.A. Mey.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ақтікен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Oplopanax elatus (Nakai) Nakai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 қалақты калопанакс, диморфант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Kalopanax septemlobus (Thunb.) Koidz.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айұрық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Hedera helix 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Пастухов айұрығы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Hedera pastuchowii Woronow</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Кирказондар тұқымдасы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Aristolochiaceae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Грузин кирказоны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Aristolochiaiberica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Маньчжурия кирказоны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Aristolochia manshuriensis Kom.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Қасқыржемдер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Asparagaceae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жапырақ қасқыржем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Asparagus brachyphyllus Turcz.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Асфодели</w:t>
            </w:r>
            <w:r>
              <w:rPr>
                <w:rFonts w:ascii="Times New Roman"/>
                <w:b/>
                <w:i w:val="false"/>
                <w:color w:val="000000"/>
                <w:sz w:val="20"/>
              </w:rPr>
              <w:t>налар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Asphodelaceae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асфоделина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Asphodeline lutea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Қырым асфоделинасы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Asphodelinetaurica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Қырым асфоделинасы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Asphodeline taurica (Pall. ex Bieb.) Endl.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асфоделина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Asphodeline tenuior (Bieb.) Ledeb.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Керемет шырыш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Eremurus spectabilis Bieb.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Зинаида шырышы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Eremurus</w:t>
            </w:r>
            <w:r>
              <w:rPr>
                <w:rFonts w:ascii="Times New Roman"/>
                <w:b w:val="false"/>
                <w:i w:val="false"/>
                <w:color w:val="000000"/>
                <w:sz w:val="20"/>
              </w:rPr>
              <w:t>z</w:t>
            </w:r>
            <w:r>
              <w:rPr>
                <w:rFonts w:ascii="Times New Roman"/>
                <w:b w:val="false"/>
                <w:i/>
                <w:color w:val="000000"/>
                <w:sz w:val="20"/>
              </w:rPr>
              <w:t>enaidae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Зоя шырышы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Eremurus</w:t>
            </w:r>
            <w:r>
              <w:rPr>
                <w:rFonts w:ascii="Times New Roman"/>
                <w:b w:val="false"/>
                <w:i w:val="false"/>
                <w:color w:val="000000"/>
                <w:sz w:val="20"/>
              </w:rPr>
              <w:t>z</w:t>
            </w:r>
            <w:r>
              <w:rPr>
                <w:rFonts w:ascii="Times New Roman"/>
                <w:b w:val="false"/>
                <w:i/>
                <w:color w:val="000000"/>
                <w:sz w:val="20"/>
              </w:rPr>
              <w:t>oae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Күрделігүлділер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Asteraceae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Ильинарқароты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Amberboa iljiniana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Мускус арқарот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Amberboa moschata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арқарот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Amberboa amberboi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 арқароты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Amberboasosnovskyi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арқароты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Amberboa turanica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амфорикарпос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Amphoricarpos elegans Albov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Жұмыр бозтүк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Anaphalis racemifera Franch.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Альпі арникасы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Arnica alpina (L.) Olin [Arnica fennoscandica Jurtzev et Korobkov]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арникасы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Arnica montana 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 арникасы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Arnica iljinii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Бұталы ақбасбалау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Asterothamnus fruticosus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қашқаргүлі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Aster amellus 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Қанатты тікенқурай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Cirsium alatum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Паннон  тікенқурайы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Cirsium pannonicum (L. fil.) Link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жапырақты тікенқурай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Cirsium heterophyllum (L.) </w:t>
            </w:r>
            <w:r>
              <w:rPr>
                <w:rFonts w:ascii="Times New Roman"/>
                <w:b w:val="false"/>
                <w:i/>
                <w:color w:val="000000"/>
                <w:sz w:val="20"/>
              </w:rPr>
              <w:t>Hill.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тікенқурай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Cirsium canum (L.) All.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Әулиеата жалбырбасы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Rhaponticum aulietense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Барановсербегі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Brachanthemum baranovii (Krasch. et Poljak.) </w:t>
            </w:r>
            <w:r>
              <w:rPr>
                <w:rFonts w:ascii="Times New Roman"/>
                <w:b w:val="false"/>
                <w:i/>
                <w:color w:val="000000"/>
                <w:sz w:val="20"/>
              </w:rPr>
              <w:t>Krasch.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сарыандызы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Ligularia pavlovii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Алай гүлкекіресі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Centaurea alaica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 гүлкекіресі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Centaurea alexandrii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Айастан гүлкекіресі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Rhaponticoides hajastana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 гүлкекіресі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Centaurea arpensis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Вавилов гүлкекіресі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Centaurea vavilovii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Ереван гүлкекіресі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Centaurea erivanensis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Культиасов гүлкекіресі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Centaurea kultiassovii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Себеттамырлы  гүлкекіре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Centaurea rhizocalathium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Аюдәрі тәрізді гүлкекіресі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Centaurea leuzeoides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Талиев гүлкекіресі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Centaurea taliewii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Таманян гүлкекіресі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Rhaponticoides tamanianae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Тахтаджян гүлкекіресі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Centaurea takhtajanii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гүлкекіресі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Centaurea turkestanica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Шелковников гүлкекіресі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Centaurea schelkovnikovii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аяқ гүлкекіре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Centaurea lasiopoda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Феопаппус тәрізді  гүлкекіре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Centaurea phaeopappoides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Эльбурс  гүлкекіресі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Centaurea elbrusensis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Әулиеата түктігүлі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Trichanthemis</w:t>
            </w:r>
            <w:r>
              <w:rPr>
                <w:rFonts w:ascii="Times New Roman"/>
                <w:b w:val="false"/>
                <w:i/>
                <w:color w:val="000000"/>
                <w:sz w:val="20"/>
              </w:rPr>
              <w:t xml:space="preserve"> aulieatensis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Алтынтүс түктігүл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Trichanthemis aurea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Карл–Генрих гроссгеймиясы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Grossheimia caroli–henrici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төскейшөп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Linosyris vulgaris Cass. ex Less.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Қылғылт гунделия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Gundelia rosea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Сабақсыз андыз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Inula acaulis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Оше андызы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Inula aucheriana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Ойма жапырақ дендрантема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Dendranthema sinuatum (Ledeb.) Tzvelev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Баланз темекішөбі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Doronicum balansae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Парсы қырмызыгүлі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Calendula persica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Крашенинников сартүтігі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Cancriniella krascheninnikovii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Красноборовкәпені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Cancnnia krasnoborovii V. Khan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Жусанды Карпезиум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Carpesium abrotanoides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кладохета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Cladochaeta candidissima (Bieb.) DC.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Горован  таусағызы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Scorzonera gorovanica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 таусағыз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Scorzonera glabra Rupr.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 таусағыз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Scorzonera purpurea 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Таусағыз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Scorzoncra tau-saghyz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Хантау таусағызы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Scorzonera chantavica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Шовиц таусағызы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Scorzonera szovitzii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Армян  желкегі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Tragopogon armeniacus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Түйнекті желкек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Tragopogon tuberosus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Төмпешік желкегі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Tragopogon collinus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Кавказ мысықтабаны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Anthennaria caucasiaca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зиягүлі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Senecio aquaticus Hill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Қызылтілді зиягүл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Senecio pyroglossus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маңы зиягүлі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Senecio fluviatilis Wallr.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маңы зиягүлі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Senecio rivularis (Waldst. et Kit.) DC.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тіктікен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Crupina intermedia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Вавилов көбеңқұйрығы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Cousinia vavilovii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Габриэлян көбеңқұйрығы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Cousinia gabrieljanae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Ереван   көбеңқұйрығы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Cousinia erevanensis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көбеңқұйрық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Cousinia rigida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Карадаг  көбеңқұйрығы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Cousinia qaradaghensis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жапырақты көбеңқұйрық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Cousinia grandifolia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Мегрин   көбеңқұйрығы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Cousinia megrica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Мыңжылқы көбеңқұйрығы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Cousinia mindshelkensis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көбеңқұйрық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Cousinia tenella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көбеңқұйрығы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w:t>
            </w:r>
            <w:r>
              <w:rPr>
                <w:rFonts w:ascii="Times New Roman"/>
                <w:b w:val="false"/>
                <w:i/>
                <w:color w:val="000000"/>
                <w:sz w:val="20"/>
              </w:rPr>
              <w:t xml:space="preserve">ousinia fedorovii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Шакафтарск ламиропаппусы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Lamyropappus schakaptaricus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Керемет сүтжапырақ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Lactuca mira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Тахтаджян сүтжапырағы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Lactuca takhtadzhianii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сетені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Lepidolopha karatavica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 сетені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Lepidolopha</w:t>
            </w:r>
            <w:r>
              <w:rPr>
                <w:rFonts w:ascii="Times New Roman"/>
                <w:b w:val="false"/>
                <w:i/>
                <w:color w:val="000000"/>
                <w:sz w:val="20"/>
              </w:rPr>
              <w:t>K</w:t>
            </w:r>
            <w:r>
              <w:rPr>
                <w:rFonts w:ascii="Times New Roman"/>
                <w:b w:val="false"/>
                <w:i/>
                <w:color w:val="000000"/>
                <w:sz w:val="20"/>
              </w:rPr>
              <w:t>omarovii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майдажелек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Erigeron compositus Pursh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лақсасы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Echinops saissanicus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лақсасы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Echinops kasakorum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үйде өсетін лақса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Echinops polygamus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Аққурай лақса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Echinops ritro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бірдей лақса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Echinops fastigiatus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Турнефор  лақсасы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Echinops tournefortii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ақжапырағы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Jurinea almaatensis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ақжапырақ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Jurinea cephalopoda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Әдемі ақжапырақ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Jurinea elegans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Борлы ақжапырақ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Jurinea cretacea Bunge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ақжапырақ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Jurinea robusta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ақжапырағы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Jurinea mugodsharica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ақжапырақ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Jurinea eximia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Босатылған ақжапырақ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Jurinea praetermissa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Федченко ақжапырағы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Jurinea fedtschenkoana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Ақтілді бақбақ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TaraxacumleucoglossumBrenn</w:t>
            </w:r>
            <w:r>
              <w:rPr>
                <w:rFonts w:ascii="Times New Roman"/>
                <w:b w:val="false"/>
                <w:i/>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Виталия бақбағы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Taraxacum vitalii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Көксағыз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Taraxacum kok-saghyz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Арарат қалуені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Sonchus araraticus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Акинфиев  түймешетені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Tanacetumakinfiewii</w:t>
            </w:r>
            <w:r>
              <w:rPr>
                <w:rFonts w:ascii="Times New Roman"/>
                <w:b w:val="false"/>
                <w:i/>
                <w:color w:val="000000"/>
                <w:sz w:val="20"/>
              </w:rPr>
              <w:t xml:space="preserve"> (</w:t>
            </w:r>
            <w:r>
              <w:rPr>
                <w:rFonts w:ascii="Times New Roman"/>
                <w:b w:val="false"/>
                <w:i/>
                <w:color w:val="000000"/>
                <w:sz w:val="20"/>
              </w:rPr>
              <w:t>Alexeenko</w:t>
            </w:r>
            <w:r>
              <w:rPr>
                <w:rFonts w:ascii="Times New Roman"/>
                <w:b w:val="false"/>
                <w:i/>
                <w:color w:val="000000"/>
                <w:sz w:val="20"/>
              </w:rPr>
              <w:t xml:space="preserve">) </w:t>
            </w:r>
            <w:r>
              <w:rPr>
                <w:rFonts w:ascii="Times New Roman"/>
                <w:b w:val="false"/>
                <w:i/>
                <w:color w:val="000000"/>
                <w:sz w:val="20"/>
              </w:rPr>
              <w:t>Tzvelev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Зангезур  түймешетені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Tanacetum zangezuricum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түймешетені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Plagiobasis centauroides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түймешетені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Serratula dshungarica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Еңлікгүлтүрлі  кестежусан (ромашкин)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Pyrethrum leontopodium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Келлер кестежусаны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Pyrethrum kelleri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жоңғар кестежусаны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Pyrethrum arctodzhungaricum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Васильков себетбасы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Plagiobasis centauroides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түкті жусан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Artemisia hololeuca Bieb. ex Bess.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Сенявин жусаны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Artemisia senjavinensis Bess.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Сораңтұқымды жусан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Artemisia salsoloides Willd.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 жусан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Artemisia limosa Koidz.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Дермене жусан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Artemisia cina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Дебед псефеллюсі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Psephellus debedicus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Зангезур псефеллюсі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Psephellus zangezuri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Кавказ өгізкөзі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Anthemis caucasiaca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Корнух-Троцкий  өгізкөзі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Anthemis trotzkiana Claus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 ата аюдәрісі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Rhaponticum aulieatense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аюдәрісі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Rhaponticum karatavicum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Мақсыр тәріздес аюдәрі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Rhaponticum carthamoides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Емен жапырақты ошаған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Arctium nemorosum Lej.</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кестежусан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Pyrethrum corymbosum (L.) </w:t>
            </w:r>
            <w:r>
              <w:rPr>
                <w:rFonts w:ascii="Times New Roman"/>
                <w:b w:val="false"/>
                <w:i/>
                <w:color w:val="000000"/>
                <w:sz w:val="20"/>
              </w:rPr>
              <w:t>Scop.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Жоңғар түймебасы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Serratula dshungarica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 түймебасы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Serratula tanaitica P. Smirn.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кәді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Crepis mollis (Jacq.) Aschers</w:t>
            </w:r>
            <w:r>
              <w:rPr>
                <w:rFonts w:ascii="Times New Roman"/>
                <w:b w:val="false"/>
                <w:i/>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дала зығыры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GalatellarossicaNovopokr</w:t>
            </w:r>
            <w:r>
              <w:rPr>
                <w:rFonts w:ascii="Times New Roman"/>
                <w:b w:val="false"/>
                <w:i/>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 дала зығыры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Galatella saxatilis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Дорогостай  шұбаршөбі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SaussureadorogostaiskiiPalib</w:t>
            </w:r>
            <w:r>
              <w:rPr>
                <w:rFonts w:ascii="Times New Roman"/>
                <w:b w:val="false"/>
                <w:i/>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Микешин  шұбаршөбі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Saussurea mikeschinii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Оралған шұбаршөп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Saussurea involucrata.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ҚыР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Тарақ жапырақты шұбаршөп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Saussurea ceterachifolia Lipsch.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шұбаршөбі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Saussurea sovietica Kom.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шұбаршөбі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Saussurea uralensis Lipsch.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Ядринцев    шұбаршөбі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Saussurea jadrinzevii Krylov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Мақсыртұқымды стеммоканта (Алтай және Тыва Республикаларының , Алтай және  Краснояр өлкелерінің  популяцияларын  қоспағанда)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Stemmacantha carthamoides (Willd.) </w:t>
            </w:r>
            <w:r>
              <w:rPr>
                <w:rFonts w:ascii="Times New Roman"/>
                <w:b w:val="false"/>
                <w:i/>
                <w:color w:val="000000"/>
                <w:sz w:val="20"/>
              </w:rPr>
              <w:t>М</w:t>
            </w:r>
            <w:r>
              <w:rPr>
                <w:rFonts w:ascii="Times New Roman"/>
                <w:b w:val="false"/>
                <w:i/>
                <w:color w:val="000000"/>
                <w:sz w:val="20"/>
              </w:rPr>
              <w:t>.Dittrich [Rhaponticum carthamoides (Willd.) Iljin</w:t>
            </w:r>
            <w:r>
              <w:rPr>
                <w:rFonts w:ascii="Times New Roman"/>
                <w:b w:val="false"/>
                <w:i/>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Парсы тікесабағы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Steptorhamphus persicus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Черепанов тікесабағы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Steptorhamphus czerepanovii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Голоскоков сертебесі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Tanacetopsis goloskokovii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Пятаев  сертебесі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Tanacetopsis pjataevae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Дарелегис томантеясы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Tomanthea daralaghezica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Мықсыртұқымды томантея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Tomanthea carthamoides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Кирилов тридактилинасы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Tridactylina kirilowii (Turcz.) Sch. Bip.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Әулиеата саржауы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Trichanthemis aulieatensis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Ангрен   қалпақбасы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Ugamia angrenica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Кузнецов жерсағызы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Chondrilla kusnezovii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Кирпичников  цефалоринхусы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Cephalorrhynchuskirpicznikovii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Теміраралас шашыратқы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Cichorium glandulosum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жемісті арат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Chardinia macrocarpa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Тауқалуен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Schmalhausenia nidulans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Құмбел саршатыры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Hieracium kumbelicum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Сабалақ саршатыр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Hieracium pannosum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Бөріқарақаттар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Berberidaceae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бөріқарақаты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Berberisiliensis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бөріқарақаты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Berberis karkaralensis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Қашқар бөріқарақаты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Berberiskaschgarica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торсылдағы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Gymnospermium altaicum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Колхид жүрекжапырағы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Epimediumcolchicum</w:t>
            </w:r>
            <w:r>
              <w:rPr>
                <w:rFonts w:ascii="Times New Roman"/>
                <w:b w:val="false"/>
                <w:i/>
                <w:color w:val="000000"/>
                <w:sz w:val="20"/>
              </w:rPr>
              <w:t xml:space="preserve"> (</w:t>
            </w:r>
            <w:r>
              <w:rPr>
                <w:rFonts w:ascii="Times New Roman"/>
                <w:b w:val="false"/>
                <w:i/>
                <w:color w:val="000000"/>
                <w:sz w:val="20"/>
              </w:rPr>
              <w:t>Boiss</w:t>
            </w:r>
            <w:r>
              <w:rPr>
                <w:rFonts w:ascii="Times New Roman"/>
                <w:b w:val="false"/>
                <w:i/>
                <w:color w:val="000000"/>
                <w:sz w:val="20"/>
              </w:rPr>
              <w:t xml:space="preserve">.) </w:t>
            </w:r>
            <w:r>
              <w:rPr>
                <w:rFonts w:ascii="Times New Roman"/>
                <w:b w:val="false"/>
                <w:i/>
                <w:color w:val="000000"/>
                <w:sz w:val="20"/>
              </w:rPr>
              <w:t>Trautv</w:t>
            </w:r>
            <w:r>
              <w:rPr>
                <w:rFonts w:ascii="Times New Roman"/>
                <w:b w:val="false"/>
                <w:i/>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Кәріс жүрекжапырағы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EpimediumkoreanumNakai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күлтелі жүрекжапырақ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EpimediummacrosepalumStearn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 қосжапырағы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DiphylleiagrayiFr</w:t>
            </w:r>
            <w:r>
              <w:rPr>
                <w:rFonts w:ascii="Times New Roman"/>
                <w:b w:val="false"/>
                <w:i/>
                <w:color w:val="000000"/>
                <w:sz w:val="20"/>
              </w:rPr>
              <w:t xml:space="preserve">. </w:t>
            </w:r>
            <w:r>
              <w:rPr>
                <w:rFonts w:ascii="Times New Roman"/>
                <w:b w:val="false"/>
                <w:i/>
                <w:color w:val="000000"/>
                <w:sz w:val="20"/>
              </w:rPr>
              <w:t>Schmidt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Армян торсылдағы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Leontice armeniaca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Қайыңдар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Betulaceae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Тырбиған қайың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Betula nana 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қайың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Betula kirghisorum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Максимович қайыңы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BetulamaximowiczianaRegel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Аласа қайың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Betula humilis Schrank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Радде қайыңы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BetularaddeanaTrautv</w:t>
            </w:r>
            <w:r>
              <w:rPr>
                <w:rFonts w:ascii="Times New Roman"/>
                <w:b w:val="false"/>
                <w:i/>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қайыңы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Betula talassica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Шмидт қайыңы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BetulaschmidtiiRegel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Ярмоленков қайыңы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Betula jarmolenkoana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шаттауық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Corylus avellana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қандығаш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Alnus glutinosa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Аюжаңғақ, орман аюжаңғағы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CoryluscolurnaL</w:t>
            </w:r>
            <w:r>
              <w:rPr>
                <w:rFonts w:ascii="Times New Roman"/>
                <w:b w:val="false"/>
                <w:i/>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құлмақ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OstryacarpinifoliaScop</w:t>
            </w:r>
            <w:r>
              <w:rPr>
                <w:rFonts w:ascii="Times New Roman"/>
                <w:b w:val="false"/>
                <w:i/>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игнони</w:t>
            </w:r>
            <w:r>
              <w:rPr>
                <w:rFonts w:ascii="Times New Roman"/>
                <w:b/>
                <w:i w:val="false"/>
                <w:color w:val="000000"/>
                <w:sz w:val="20"/>
              </w:rPr>
              <w:t>ялар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Bignoniaceae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Жетісу недзвецкиясы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Niedzwedzkia semiretschenskia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Қияршөптер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Boraginaceae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торғайшөп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Lithospermum officinale 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Кішкене гелиотроп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Heliotropium parvulum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Михаил  басаяғы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Lepechiniella michaelis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 кәріқыз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Lappula glabrata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балқурай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Pulmonaria mollis Wulf. ex Hornem.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 жапырақты балқурай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Pulmonaria angustifolia 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Жағастай дембеті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Mertensia dshagastanica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аратістес дембет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Mertensiaserrulata</w:t>
            </w:r>
            <w:r>
              <w:rPr>
                <w:rFonts w:ascii="Times New Roman"/>
                <w:b w:val="false"/>
                <w:i/>
                <w:color w:val="000000"/>
                <w:sz w:val="20"/>
              </w:rPr>
              <w:t xml:space="preserve"> (</w:t>
            </w:r>
            <w:r>
              <w:rPr>
                <w:rFonts w:ascii="Times New Roman"/>
                <w:b w:val="false"/>
                <w:i/>
                <w:color w:val="000000"/>
                <w:sz w:val="20"/>
              </w:rPr>
              <w:t>Turcz</w:t>
            </w:r>
            <w:r>
              <w:rPr>
                <w:rFonts w:ascii="Times New Roman"/>
                <w:b w:val="false"/>
                <w:i/>
                <w:color w:val="000000"/>
                <w:sz w:val="20"/>
              </w:rPr>
              <w:t xml:space="preserve">.) </w:t>
            </w:r>
            <w:r>
              <w:rPr>
                <w:rFonts w:ascii="Times New Roman"/>
                <w:b w:val="false"/>
                <w:i/>
                <w:color w:val="000000"/>
                <w:sz w:val="20"/>
              </w:rPr>
              <w:t>DC</w:t>
            </w:r>
            <w:r>
              <w:rPr>
                <w:rFonts w:ascii="Times New Roman"/>
                <w:b w:val="false"/>
                <w:i/>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 дембеті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Mertensia popovii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дембеті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Mertensia tarbagataica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Чекановский  ботагөзі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Myosotis czekanowskii (Trautv.) Kamelin et V.N.Tikhom.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Туыстас ботагөз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Myosotis propinqua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 естекшөбі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EritrichiumuralenseSerg</w:t>
            </w:r>
            <w:r>
              <w:rPr>
                <w:rFonts w:ascii="Times New Roman"/>
                <w:b w:val="false"/>
                <w:i/>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Көпгүлді сабынкөк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Nonea polychroma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Қызғылт сабынкөк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Nonea rosea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Көпжапырақты айлауық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Onosma polyphylla Ledeb.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 бас сүйектұқым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Craniospermum echioides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Ақсары жуантамыр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Rindera ochroleuca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емшені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Paracaryum karataviense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гүлді емшен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Paracaryum laxiflorum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емшен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Paracaryum integerrimum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тәрізді күлтелі тікенот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Rochelia cardiosepala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Айқышгүлділер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Brassicaceae (Cruciferae)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асперугиноидес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Asperuginoides axillaris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жапырақты бородиния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Borodinia macrophylla (Turcz) German [Borodinia tilingii (Regel) Berkut.]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бочанцевиясы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Botschantzevia karatavica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Айастан жауылшасы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Alyssum hajastanum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Федченко жауылшасы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Alyssum fedtschenkoanum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Карягин  шытыршығы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Isatis karjaginii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Севан   шытыршығы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Isatis sevangensis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Тахтаджян  шытыршығы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Isatis takhtajanii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Парсы ымыртгүлі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Hesperis persica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Күрекше галицкия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Galitzkya spathulata (Steph.) V. Botschantz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Сабақсыз жұмыртұқымдық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Leiospora excapa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Оше двойчаткасы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Didymophysa aucheri Boiss.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Оше двойчаткасы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Didymophysa aucheri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Қысылған қостұқымдық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Diptychocarpus strictus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Қанаттұқымды  дәуаяқ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Macropodium pterospermum Fr. Schmidt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дәуаяғы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Macropodium nivale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тұмсық ақбасқурай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Erysimum macrostygma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Ақшыл көк ақбасқурайы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Erysimum lilacinum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Қылғылт сары ақбасқурай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Erysimum croceum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Эгинақбасқурайы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Erysimum eginense.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Спасск ақбасқурайы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Rorippa spaskajae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Түйнекті тісшөп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Dentaria bulbifera </w:t>
            </w:r>
            <w:r>
              <w:rPr>
                <w:rFonts w:ascii="Times New Roman"/>
                <w:b w:val="false"/>
                <w:i/>
                <w:color w:val="000000"/>
                <w:sz w:val="20"/>
              </w:rPr>
              <w:t>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тісшөбі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Dentaria sibirica (</w:t>
            </w:r>
            <w:r>
              <w:rPr>
                <w:rFonts w:ascii="Times New Roman"/>
                <w:b w:val="false"/>
                <w:i/>
                <w:color w:val="000000"/>
                <w:sz w:val="20"/>
              </w:rPr>
              <w:t>О</w:t>
            </w:r>
            <w:r>
              <w:rPr>
                <w:rFonts w:ascii="Times New Roman"/>
                <w:b w:val="false"/>
                <w:i/>
                <w:color w:val="000000"/>
                <w:sz w:val="20"/>
              </w:rPr>
              <w:t>.</w:t>
            </w:r>
            <w:r>
              <w:rPr>
                <w:rFonts w:ascii="Times New Roman"/>
                <w:b w:val="false"/>
                <w:i/>
                <w:color w:val="000000"/>
                <w:sz w:val="20"/>
              </w:rPr>
              <w:t>Е</w:t>
            </w:r>
            <w:r>
              <w:rPr>
                <w:rFonts w:ascii="Times New Roman"/>
                <w:b w:val="false"/>
                <w:i/>
                <w:color w:val="000000"/>
                <w:sz w:val="20"/>
              </w:rPr>
              <w:t>. Schulz) N. Busch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Мейер зувандасы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Zuvanda meyeri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Армян қатыраны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Crambe armena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Көктебел қатыраны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Crambe koktebelica (Junge) N. Busch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жапырақты қатыран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Crambe cordifolia Stev.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Стевенқатыраны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Crambe steveniana Rupr.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Лира тәрізді шытырмақ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Lepidium lyratum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Мейершытырмағы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Lepidium meyeri Claus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Арарат әжігі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Draba araratica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жемісті әжік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Draba microcarpella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Қылтанды әжік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Draba hispida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Иісті жұлдызшешек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Matthiola fragrans Bunge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жапырақты шытыр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Leptaleum filifolium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 тәріздіжалған көбікше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Pseudovesicaria digitata (C.A. Mey.) </w:t>
            </w:r>
            <w:r>
              <w:rPr>
                <w:rFonts w:ascii="Times New Roman"/>
                <w:b w:val="false"/>
                <w:i/>
                <w:color w:val="000000"/>
                <w:sz w:val="20"/>
              </w:rPr>
              <w:t>Rupr.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 тәріздіжалған көбікше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Pseudovesicaria digitata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 қасықгүлі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Cochlearia danica 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Жанды айот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Lunaria rediviva 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Кіштентай мегадения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Megadenia pygmaea Maxim. [Megadenia bardunovii M. Pop.; M. speluncarum Vorobiev, Worosch. et Gorovoj]</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неоторулариясы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Neotorularia karatavica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Бекетовнеуроломасы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Neuroloma beketovii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жапырақты пахифрагма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Pachyphragma macrophyllum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Дихотомикалық  псевдоанастатика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Pseudoanastatica dichotoma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Қосқауырсынды  редовския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Redowskia sophiifolia Cham. et Schlecht.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Борлы ебелек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Erucastrum cretaceum Kotov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Мыңжылқы ақшешегі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Arabis mindshilkensis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 ақшешегі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Arabis popovii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Босаң ақшешек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Arabis laxa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Шытыршық жапырақты сәдеп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Sameraria glastifolia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жемісті сәдеп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Sameraria cardiocarpa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 жапырақты баймана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Cardamine sphenophylla Jurtzev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Қызылкүрең баймана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Cardamine purpurea Cham. Et Schlecht.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Күтпеген бұраш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Smelowskia inopinata (Kom.) Kom.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Сергиев шаушаты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Stevenia sergievskajae (Krasnob.) Kamelin et Gubanov [Alissum sergievskajae Krasnob.]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шарогнездкасы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Physoptychis caspica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Гроссгейм щитнигі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Peltariopsis grossheimii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Бұршаққынды щитник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Peltariopsis</w:t>
            </w:r>
            <w:r>
              <w:rPr>
                <w:rFonts w:ascii="Times New Roman"/>
                <w:b w:val="false"/>
                <w:i/>
                <w:color w:val="000000"/>
                <w:sz w:val="20"/>
              </w:rPr>
              <w:t xml:space="preserve"> planisiliqua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Яруткалық кірпікшөп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Clypeola jonthlaspi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Домалақ жапырақты эвномия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Eunomia rotundifolia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Тахтаджян   эрукаструмы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Erucastrum takhtajanii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жүрек жапырақты деңгел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Eutrema pseudocordifolium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жапырақты деңгел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Eutrema cordifolium Turcz. ex Ledeb.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Зангезур қанатжемісі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Thlaspi zangezuricum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Шатыр тәрізді қанатжеміс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Thlaspi umbellatum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w:t>
            </w:r>
            <w:r>
              <w:rPr>
                <w:rFonts w:ascii="Times New Roman"/>
                <w:b/>
                <w:i w:val="false"/>
                <w:color w:val="000000"/>
                <w:sz w:val="20"/>
              </w:rPr>
              <w:t>амшит</w:t>
            </w:r>
            <w:r>
              <w:rPr>
                <w:rFonts w:ascii="Times New Roman"/>
                <w:b/>
                <w:i w:val="false"/>
                <w:color w:val="000000"/>
                <w:sz w:val="20"/>
              </w:rPr>
              <w:t>тер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Buxaceae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Колхид шамшиті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Buxus colchica Pojark.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Кабомб</w:t>
            </w:r>
            <w:r>
              <w:rPr>
                <w:rFonts w:ascii="Times New Roman"/>
                <w:b/>
                <w:i w:val="false"/>
                <w:color w:val="000000"/>
                <w:sz w:val="20"/>
              </w:rPr>
              <w:t>алар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Cabombaceae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Шребер   бразениясы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Brasenia schreberi J.F. Gmel.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Цезальпини</w:t>
            </w:r>
            <w:r>
              <w:rPr>
                <w:rFonts w:ascii="Times New Roman"/>
                <w:b/>
                <w:i w:val="false"/>
                <w:color w:val="000000"/>
                <w:sz w:val="20"/>
              </w:rPr>
              <w:t>ялар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Caesalpiniaceae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Гриффит Иудино  ағашы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Cercis griffithii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Саздақшөптер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Callitrichaceae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Гермафродит саздақшөбі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Callitriche hermaphroditica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Қоңыраугүлдер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Campanulaceae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Лалагүл тәрізді қоңырауша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Adenophora liliifolia (L.) A. DC.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Якут қоңыраушасы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Adenophora jacutica Fed.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Ардон қоңыраугүлі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Campanula ardonensis Rupr.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Безенги  қоңыраугүлі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CampanulabesenginicaFomin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Доломит қоңыраугүлі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CampanuladolomiticaE</w:t>
            </w:r>
            <w:r>
              <w:rPr>
                <w:rFonts w:ascii="Times New Roman"/>
                <w:b w:val="false"/>
                <w:i/>
                <w:color w:val="000000"/>
                <w:sz w:val="20"/>
              </w:rPr>
              <w:t xml:space="preserve">. </w:t>
            </w:r>
            <w:r>
              <w:rPr>
                <w:rFonts w:ascii="Times New Roman"/>
                <w:b w:val="false"/>
                <w:i/>
                <w:color w:val="000000"/>
                <w:sz w:val="20"/>
              </w:rPr>
              <w:t>Busch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Евгения қоңыраугүлі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Campanulaeugeniae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Зангезур қоңыраугүлі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Campanula zangezura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Кавказ қоңыраугүлі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Campanula caucasica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 қоңыраугүлі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Campanula komarovii Maleev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Массальский қоңыраугүлі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Campanula massalskyi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Минстер  қоңыраугүлі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Campanula minsteriana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Туыстас қоңыраугүл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Campanula propinqua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Осетин  қоңыраугүлі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Campanula ossetica Bieb.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Отран  қоңыраугүл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Campanula autraniana Albov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Суықшыл  қоңыраугүл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Campanula kryophila Rupr.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жапырақты  қоңыраугүл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Campanula latifolia 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кольник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Phyteuma nigrum F.W.Schmidt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Оверин  мюхленбергелласы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Muehlenbergella oweriniana (Rupr.) Feer [Edraianthus owerinianus Rupr.]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Көрікті ойраш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Ostrowskia magnifica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Дарабас ершін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Cryptocodon monocephalus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Кеуелдер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Capparaceae</w:t>
            </w:r>
            <w:r>
              <w:rPr>
                <w:rFonts w:ascii="Times New Roman"/>
                <w:b/>
                <w:i w:val="false"/>
                <w:color w:val="000000"/>
                <w:sz w:val="20"/>
              </w:rPr>
              <w:t xml:space="preserve"> (</w:t>
            </w:r>
            <w:r>
              <w:rPr>
                <w:rFonts w:ascii="Times New Roman"/>
                <w:b/>
                <w:i w:val="false"/>
                <w:color w:val="000000"/>
                <w:sz w:val="20"/>
              </w:rPr>
              <w:t>Cleomaceae</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Донецк бұршақбасы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CleomedonetzicaTzvelev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Ұшқаттар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Caprifoliaceae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 асаймұса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Abelia corymbosa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ұшқаты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Lonicera iliensis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ұшқаты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Lonicera karataviensis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Толмачев ұшқаты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Lonicera tolmatchevii Pojark.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Этрус ұшқаты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Lonicera etrusca Santi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Терістік линнеясы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Linnaea borealis 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Қалампырлар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Caryophyllaceae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Аққаңбақтүсті аллохруза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Allochrusa gypsophiloides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Тахтаджян  аллохрузасы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Allochrusa takhtajanii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Тахтаджян  бюфониясы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Bufonia takhtajanii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Жидекті  күйдіргі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Cucubalus baccifer 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Сочав   гастролихнисі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Gastrolychnis soczaviana (Schischk.) Tolm. et Kozhanch.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Кеміпшөп тәрізді қалампыр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Dianthus acantholimonoides Shischc.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Андржевский  қалампыры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Dianthus andrzejowskianus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Гроссгейм   қалампыры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Dianthus grossheimii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Қыртысты жалынгүл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Coronaria coriacea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Курин қалампыры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Dianthus cyri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Ливан   қалампыры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Dianthus libanotis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дивала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Scleranthus perennis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Мартьянов   жұлдызшөбі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Stellaria martjanovii Krylov [Mesostemma martjanovii (Krylov) Ikonn.]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 жапырақты жұлдызшөп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Stellaria crassifolia Ehrh.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Ареция тәрізді ақ қаңбақ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Gypsophila aretioides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Әулиеата  ақ қаңбағы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Gypsophilla aulieatensis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Пинеж ақ қаңбағы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Gypsophila uralensis Less. subsp. pinegensis (Perf.) Kamelin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Стевен ақ қаңбағы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Gypsophila stevenii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Қабықты коронария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Coronariacoriacea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Гипсофилатүрлі тікенжапырақ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Allochrusa</w:t>
            </w:r>
            <w:r>
              <w:rPr>
                <w:rFonts w:ascii="Times New Roman"/>
                <w:b w:val="false"/>
                <w:i/>
                <w:color w:val="000000"/>
                <w:sz w:val="20"/>
              </w:rPr>
              <w:t xml:space="preserve"> gypsophyloides</w:t>
            </w:r>
          </w:p>
          <w:p>
            <w:pPr>
              <w:spacing w:after="20"/>
              <w:ind w:left="20"/>
              <w:jc w:val="both"/>
            </w:pPr>
            <w:r>
              <w:rPr>
                <w:rFonts w:ascii="Times New Roman"/>
                <w:b w:val="false"/>
                <w:i w:val="false"/>
                <w:color w:val="000000"/>
                <w:sz w:val="20"/>
              </w:rPr>
              <w:t>
</w:t>
            </w:r>
            <w:r>
              <w:rPr>
                <w:rFonts w:ascii="Times New Roman"/>
                <w:b w:val="false"/>
                <w:i/>
                <w:color w:val="000000"/>
                <w:sz w:val="20"/>
              </w:rPr>
              <w:t>(Acanthophyllum gypsophyloides)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Көкек жалынгүлі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Coccyganthe flos-cuculi.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 гүлді сетер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Moehringia lateriflora (L.) </w:t>
            </w:r>
            <w:r>
              <w:rPr>
                <w:rFonts w:ascii="Times New Roman"/>
                <w:b w:val="false"/>
                <w:i/>
                <w:color w:val="000000"/>
                <w:sz w:val="20"/>
              </w:rPr>
              <w:t>Fenzl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гүлді екеуот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Minuartia sclerantha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Крашенинников  екеуоты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Minuartia krascheninnikovii Schischk.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тәрізді паронихия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Paronychia cephalotes (Bieb.) Bess.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Потанин  құмдақшөбі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Arenaria potaninii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күлтелі құмдақшөп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Arenaria brachypetala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Акинфиев   сылдыршөбі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Silene akinfievii Schmalh.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Араксин сылдыршөбі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Silene araxina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Бетпақ дала сылдыршөбі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Silene betpakdalensis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Гельманн   сылдыршөбі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Silene hellmannii Claus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Мейер сылдыршөбі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Silene meyeri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Борлы сылдыршөп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Silene cretacea Fisch. ex Spreng.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Борлы сылдыршөп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Silene cretacea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Муслим сылдыршөбі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Silene muslimii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Құмның сылдыршөбі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Silene arenosa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Шөлдің сылдыршөбі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Silene eremitica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Радде сылдыршөбі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Silene raddeana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жердің  сылдыршөбі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Silene rupestris 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сылдыршөбі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Silene jaxartica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Сусамыр сылдыршөбі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Silene sus</w:t>
            </w:r>
            <w:r>
              <w:rPr>
                <w:rFonts w:ascii="Times New Roman"/>
                <w:b w:val="false"/>
                <w:i/>
                <w:color w:val="000000"/>
                <w:sz w:val="20"/>
              </w:rPr>
              <w:t>s</w:t>
            </w:r>
            <w:r>
              <w:rPr>
                <w:rFonts w:ascii="Times New Roman"/>
                <w:b w:val="false"/>
                <w:i/>
                <w:color w:val="000000"/>
                <w:sz w:val="20"/>
              </w:rPr>
              <w:t>amyr</w:t>
            </w:r>
            <w:r>
              <w:rPr>
                <w:rFonts w:ascii="Times New Roman"/>
                <w:b w:val="false"/>
                <w:i/>
                <w:color w:val="000000"/>
                <w:sz w:val="20"/>
              </w:rPr>
              <w:t>ica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Тянь-Шань сылдыршөбі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Silene tianschanica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Хуступ сылдыршөбі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Silene chustupica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Тұрлан  құмдақшөбі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Eremogone turlanica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мүйізшөп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Cerastium capillatum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Қабыржықтар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Celastraceae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Барқытты қабыржық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Euonymus velutina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Сүйелді қабыржық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Euonymus verrucosa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Тырбиған қабыржық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Euonymus nаnа Bieb.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Коопман қабыржығы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Euonymus koopmannii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Алабұталар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Chenopodiaceae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Мекеттәріздес антохламис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Anthochlamys polygaloides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Қанатты пітін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Bienertia cycloptera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бұйырғыны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Arthrophytum iliense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 крашенинниковиясы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Krascheninnikovia lenensis (Kumin.) Tzvelev [Ceratoides lenensis (Kumin.) </w:t>
            </w:r>
            <w:r>
              <w:rPr>
                <w:rFonts w:ascii="Times New Roman"/>
                <w:b w:val="false"/>
                <w:i/>
                <w:color w:val="000000"/>
                <w:sz w:val="20"/>
              </w:rPr>
              <w:t>Jurtzev et Kamelin]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Фомин көкбегі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Atriplex fominii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Ұсаққабыршақты маржан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Microcnemum coralloides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сорқаңбағы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Kalidium caspicum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Регель тарбақайы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Rhaphidophyton regelii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сексеуілшесі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Arthrophytum iliense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Бүршікті сарсазан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Halocnemum strobilaceum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Дәні бөлек қызылша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Beta lomatogona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 тамырлы қызылша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Beta macrorhiza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сораң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Salsola tomentosa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Оше сораң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Salsola aucheri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Тұмсықты сораң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Salsola soda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Тамамшян сораңы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Salsola tamamschjanae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Хиуа сораңы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Salsola chiwensis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жапырақты сораң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Salsola euryphylla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Беланже қарабарағы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Halostachys belangeriana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Кульпа сортаңгүлі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Halanthium kulpianum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Хлорант</w:t>
            </w:r>
            <w:r>
              <w:rPr>
                <w:rFonts w:ascii="Times New Roman"/>
                <w:b/>
                <w:i w:val="false"/>
                <w:color w:val="000000"/>
                <w:sz w:val="20"/>
              </w:rPr>
              <w:t>тар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Chloranthaceae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Аратіс хлорант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Chloranthus serratus (Tunb.) Roem et Schult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Ладанник</w:t>
            </w:r>
            <w:r>
              <w:rPr>
                <w:rFonts w:ascii="Times New Roman"/>
                <w:b/>
                <w:i w:val="false"/>
                <w:color w:val="000000"/>
                <w:sz w:val="20"/>
              </w:rPr>
              <w:t>тер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Cistaceae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Арктика сәулегүлі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Helianthemum arcticum (Grosser) Janch.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Шырмауықтар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Convolvulaceae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Тынжапырақты гүлшырмауық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Calystegia soldanella (L.) R. Br.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Парсы шырмауығы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Convolvulus persicus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Қызылдар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Cornaceae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Даулы ботрокариум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Bothrocaryum controversum (Hemsl. ex Prain) Pojarkov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Грузин сәнталы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Swida iberica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Шаттауықтар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Corylaceae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тәрізді шаттауық, Аюжаңғақ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Corylus colurna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Қарлығандар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Crossulariaceae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Янчевский  қарақаты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Ribes janczewskii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Ахурян қарақаты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Ribes achurjani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Армян қарақаты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Ribes armenum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Жасаңшөптер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Crassulaceae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саумасақ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Orostachys paradoxa (A.P Khokhr. et Worosch.) Czer.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бозкілемі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Pseudosedum karatavicum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жасаңшөбі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Sempervivum ruthenicum Schnittsp. et C.B.Lehm.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Қалқанды бозкілем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Sedum corymbosum Grossh.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Қызғыл семізот (Тыва Республикасындағы, Алтай және Краснояр  өлкелеріндегі, Магадан  облысындағы популяциясын қоспағанда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Rhodiola rosea 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 тұмсықты бозкілем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Sedum stoloniferum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өлшемді бозкілем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Sedum tetramerum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түсті жертаған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Rosularia chrysantha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Парсы жертағаны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Rosularia persica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Литвинов семізоты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Rhodiola litwinowii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Қызғылт семізот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Rhodiola rosea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тағаны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Tillea aquatica 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Өлеңдер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Cyperaceae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қамысы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Scirpus kasachstanicus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Парсы доңызоты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Kobresia persica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семсер-шөп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Cladium mariscus (L.) Pohl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ҚР,РФ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Богема  қияқөлеңі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Carexbohemica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Батпақшыл қияқөлеңі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CarexheleonastesEhrh</w:t>
            </w:r>
            <w:r>
              <w:rPr>
                <w:rFonts w:ascii="Times New Roman"/>
                <w:b w:val="false"/>
                <w:i/>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Буксбаум   қияқөлеңі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CarexbuxbaumiiWahlenb</w:t>
            </w:r>
            <w:r>
              <w:rPr>
                <w:rFonts w:ascii="Times New Roman"/>
                <w:b w:val="false"/>
                <w:i/>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қияқөлеңі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Carex pendula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Киіз   қияқөлең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Carex tomentosa L.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Түктәрізді   қияқөлең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Carex capillaris L.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Дэвелл    қияқөлеңі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Carex davalliana Smith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қияқөлең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Carex paupercula Michx.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Кілекей қияқөлеңі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Carex cilicica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сабақ қияқөлең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Carex rhizina Blytt ex Lindbl.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Масақты қияқөлең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Carex phyllostachys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гүлді қияқөлең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Carex pauciflora Lightf.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Ұсақбасты қияқөлең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Carex capitellata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гүлді қияқөлең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Carex oligantha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қияқөлең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Carex insaniae Koidz.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Азайған қияқөлең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Carex depauperata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Пиреней  қияқөлеңі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Carex pyrenaica micropodioides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Аласа қияқөлең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Carex supina Willd. ex Wahlenb.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Құсаяқ қияқөлең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Carex ornithopoda Willd.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күрең қынапты қияқөлең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Carex erythrobasis Levl. et Vaniot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Кеспелі қияқөлең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Carex incisa Boott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Көлеңкелі қияқөлең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Carex umbrosa Host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Көлеңкелі қияқөлең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Carex umbrosa Host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Хостқия  қөлеңі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Carex hostiana DC.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 қияқөлеңі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Carex japonica Thunb.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имекдән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Rhynchospora fusca (L.) Ait. fil.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Фабер имекдәні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Rhynchospora faberi Clarke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Альпі мамықшөбі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Baeothryonalpinum</w:t>
            </w:r>
            <w:r>
              <w:rPr>
                <w:rFonts w:ascii="Times New Roman"/>
                <w:b w:val="false"/>
                <w:i/>
                <w:color w:val="000000"/>
                <w:sz w:val="20"/>
              </w:rPr>
              <w:t xml:space="preserve"> (</w:t>
            </w:r>
            <w:r>
              <w:rPr>
                <w:rFonts w:ascii="Times New Roman"/>
                <w:b w:val="false"/>
                <w:i/>
                <w:color w:val="000000"/>
                <w:sz w:val="20"/>
              </w:rPr>
              <w:t>L</w:t>
            </w:r>
            <w:r>
              <w:rPr>
                <w:rFonts w:ascii="Times New Roman"/>
                <w:b w:val="false"/>
                <w:i/>
                <w:color w:val="000000"/>
                <w:sz w:val="20"/>
              </w:rPr>
              <w:t xml:space="preserve">.) Egor.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Сымбатты ұлпабас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EriophorumgracileKoch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жапырақты ұлпабас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Eriophorum latifolium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аймыр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Fimbristylis ochotensis (Meinsh.) Kom.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Асқабақтар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Cucurbitaceae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қарбыз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Citrullus colocynthis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жемісті итжүзім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Bryonia melanocarpa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Қасқыр жапырақтар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Daphniphyllaceae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Аласа қасқыр жапырақ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Daphniphyllum humile Maxim. ex Franch. et Savat.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Диоскорей</w:t>
            </w:r>
            <w:r>
              <w:rPr>
                <w:rFonts w:ascii="Times New Roman"/>
                <w:b/>
                <w:i w:val="false"/>
                <w:color w:val="000000"/>
                <w:sz w:val="20"/>
              </w:rPr>
              <w:t>лер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Dioscoreaceae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Кавказ диоскорейі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Dioscorea caucasica Lipsky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Ниппон диоскорейі (Приморье өлкесінің популяциясын  қоспағанда)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Dioscorea nipponica Makino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Қожакендірлер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Dipsacaceae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Литвинов бастышөбі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Cephalaria litvinovii Bobr.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Нахичеван  бастышөбі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Cephalaria nachiczevanica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Ольга  қотыроты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Scabiosa olgae Albov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Көгершін қотыроты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Scabiosa columbaria 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Қоқанд салпысы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Morina kokanica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Шықшөптер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Droseraceae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Бүршікті альдрованда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Aldrovanda vesiculosa 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ҚР,РФ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шықшөп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Drosera intermedia Hayne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Дөңгелекжапырақ шықшөп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Drosera rotundifolia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Эбен</w:t>
            </w:r>
            <w:r>
              <w:rPr>
                <w:rFonts w:ascii="Times New Roman"/>
                <w:b/>
                <w:i w:val="false"/>
                <w:color w:val="000000"/>
                <w:sz w:val="20"/>
              </w:rPr>
              <w:t>дер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Ebenaceae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құрма (аборигендік популяциялары)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Diospyros lotus 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Күндешіктер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Elatinaceae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 сулы күндешік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Elatine hydropiper 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Көкбұталар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Ericaceae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 қазанақ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Ledum palustre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Көкжидек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Vaccinium uliginosum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жемісті мүкжидек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Oxyccocus microcarpus Turcz. ex Rupr.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әлпеншек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Rhododendron luteum Sweet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Кавказ әлпеншегі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Rhododendron caucasicum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Фори әлпеншегі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RhododendronfaurieiFranch</w:t>
            </w:r>
            <w:r>
              <w:rPr>
                <w:rFonts w:ascii="Times New Roman"/>
                <w:b w:val="false"/>
                <w:i/>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Чоноский әлпеншегі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RhododendrontschonoskiiMaxim</w:t>
            </w:r>
            <w:r>
              <w:rPr>
                <w:rFonts w:ascii="Times New Roman"/>
                <w:b w:val="false"/>
                <w:i/>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Шлиппенбахәлпеншегі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RhododendronschlippenbachiiMaxim</w:t>
            </w:r>
            <w:r>
              <w:rPr>
                <w:rFonts w:ascii="Times New Roman"/>
                <w:b w:val="false"/>
                <w:i/>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аюжидек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Arctostaphylos uva-ursi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Түксабақтылар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Eriocaulaceae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Комаровтүксабағы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EriocaulonkomaroviiTzvelev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Сүттігендер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Euphorbiaceae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Дөңгелекжапырақ андрахна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Andrachne rotundifolia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Колхид   лептопусы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Leptopus colchicus (Fisch. et </w:t>
            </w:r>
            <w:r>
              <w:rPr>
                <w:rFonts w:ascii="Times New Roman"/>
                <w:b w:val="false"/>
                <w:i/>
                <w:color w:val="000000"/>
                <w:sz w:val="20"/>
              </w:rPr>
              <w:t>С</w:t>
            </w:r>
            <w:r>
              <w:rPr>
                <w:rFonts w:ascii="Times New Roman"/>
                <w:b w:val="false"/>
                <w:i/>
                <w:color w:val="000000"/>
                <w:sz w:val="20"/>
              </w:rPr>
              <w:t xml:space="preserve">.A. Mey ex Boiss.) </w:t>
            </w:r>
            <w:r>
              <w:rPr>
                <w:rFonts w:ascii="Times New Roman"/>
                <w:b w:val="false"/>
                <w:i/>
                <w:color w:val="000000"/>
                <w:sz w:val="20"/>
              </w:rPr>
              <w:t>Pojark</w:t>
            </w:r>
            <w:r>
              <w:rPr>
                <w:rFonts w:ascii="Times New Roman"/>
                <w:b w:val="false"/>
                <w:i/>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Алеппск сүттігені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Euphorbia aleppica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сүттіген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Euphorbia rigida Bieb. [Euphorbia biglandulosa Desf.]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Жигулев сүттігені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EuphorbiazhiguliensisProkh</w:t>
            </w:r>
            <w:r>
              <w:rPr>
                <w:rFonts w:ascii="Times New Roman"/>
                <w:b w:val="false"/>
                <w:i/>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Бұйра сүттіген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Euphorbia villosa Waldst. et Kit.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Қылқанды сүттіген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EuphorbiaaristataSchmalh</w:t>
            </w:r>
            <w:r>
              <w:rPr>
                <w:rFonts w:ascii="Times New Roman"/>
                <w:b w:val="false"/>
                <w:i/>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Потанин сүттігені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EuphorbiapotaniniiProch</w:t>
            </w:r>
            <w:r>
              <w:rPr>
                <w:rFonts w:ascii="Times New Roman"/>
                <w:b w:val="false"/>
                <w:i/>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   сүттіген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Euphorbia sclerocyathium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Ярослав    сүттігені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Euphorbia jaroslavii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Бұршақтар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Fabaceae</w:t>
            </w:r>
            <w:r>
              <w:rPr>
                <w:rFonts w:ascii="Times New Roman"/>
                <w:b/>
                <w:i w:val="false"/>
                <w:color w:val="000000"/>
                <w:sz w:val="20"/>
              </w:rPr>
              <w:t xml:space="preserve"> (</w:t>
            </w:r>
            <w:r>
              <w:rPr>
                <w:rFonts w:ascii="Times New Roman"/>
                <w:b/>
                <w:i w:val="false"/>
                <w:color w:val="000000"/>
                <w:sz w:val="20"/>
              </w:rPr>
              <w:t>Leguminosae</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Биберштейн   аргиролобиумы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Argyrolobium biebersteinii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Бедебас аргиролобиум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Argyrolobium trigonelloides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Агаси  таспашөбі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Astragalus agasii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Ахундов   таспашөбі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achundovii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таспашөбі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AstragalusaksaicusSchischk</w:t>
            </w:r>
            <w:r>
              <w:rPr>
                <w:rFonts w:ascii="Times New Roman"/>
                <w:b w:val="false"/>
                <w:i/>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Басианий  таспашөбі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basianicus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түкті таспашөп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candidissimus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Былов   таспашөбі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Astragalus bylowae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Вединский таспашөбі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vedicus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гүлді таспашөп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trichanthus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Гельма таспашөбі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helmii Fisch. var permiensis (C.A. Mey.) Korsh.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Джим  таспашөбі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dshimensis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  таспашөбі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Astragalus tanaiticus </w:t>
            </w:r>
            <w:r>
              <w:rPr>
                <w:rFonts w:ascii="Times New Roman"/>
                <w:b w:val="false"/>
                <w:i/>
                <w:color w:val="000000"/>
                <w:sz w:val="20"/>
              </w:rPr>
              <w:t>С</w:t>
            </w:r>
            <w:r>
              <w:rPr>
                <w:rFonts w:ascii="Times New Roman"/>
                <w:b w:val="false"/>
                <w:i/>
                <w:color w:val="000000"/>
                <w:sz w:val="20"/>
              </w:rPr>
              <w:t>. Koch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таспашөбі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zaissanensis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Зангезур   таспашөбі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sangezuricus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Игошин   таспашөбі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igoschinae Kamelin et Jurtzev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Иілген таспашөбі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camptoceras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таспашөбі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grammocalyx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Қарабақ таспашөбі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karabaghensis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Қарақоға таспашөбі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AstragaluskarakugensisBunge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Қаракүш таспашөбі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karakuschensis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таспашөбі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karataviensis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Карягин   таспашөбі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karjaginii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Кендірлік таспашөбі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kendyrlyki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Кирпичников   таспашөбі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kirpicznikovii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Клеров   таспашөбі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clerceanus Iljin et Krasch.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таспашөп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guttatus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Көкашық таспашөбі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kokaschikii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Қопал  таспашөбі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kopalensis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Күнгір таспашөбі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AstragaluskungurensisBoriss</w:t>
            </w:r>
            <w:r>
              <w:rPr>
                <w:rFonts w:ascii="Times New Roman"/>
                <w:b w:val="false"/>
                <w:i/>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шілікті таспашөп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pseudocytisoides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Массальский таспашөбі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massalskyi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Семсер тәрізді таспашөп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xiphidium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Әжімді   таспашөп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corrugatus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Аласа таспашөп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humilis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Ольхон   таспашөбі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olchonensis Gontsch.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Ордубад   таспашөбі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ordubadensis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Орлиногор   таспашөбі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montis–aquilis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Сынық  таспашөбі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refractus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Жартыай тәрізді таспашөп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lunatus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Үшқабатдерлік таспашөп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subternatus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Прилипко таспашөбі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prilipkoanus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Құстұмсық таспашөп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ornithorrhinchus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Үлпілдек таспашөп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eriopodus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Тарбақ таспашөп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divaricatus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Әдемі таспашөп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luxurians Bunge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Рубцов   таспашөбі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rubtzovii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Саганлуг   таспашөбі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saganlugensis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Тәттіжапырақ таспашөп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glycyphyllos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таспашөп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commixtus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Иілметұқым таспашөп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campylosema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таспашөп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w:t>
            </w:r>
            <w:r>
              <w:rPr>
                <w:rFonts w:ascii="Times New Roman"/>
                <w:b w:val="false"/>
                <w:i/>
                <w:color w:val="000000"/>
                <w:sz w:val="20"/>
              </w:rPr>
              <w:t xml:space="preserve"> paradoxsus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Сукачевтаспашөбі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sukaczevii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Сумневич   таспашөбі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sumneviczii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Құрғақшыл таспашөп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xerophylus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сабақты таспашөп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leptocaulis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Жұмырқабыршақты   таспашөп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amblolepis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Тұтасжапырақты таспашөп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holophyllus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Цингер   таспашөбі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zingeri Korsh.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Шарын    таспашөбі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tscharynensis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тәрізді таспашөбі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globosus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Шелковников  таспашөбі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schelkovnikovii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Штейнберг   таспашөбі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steinbergianus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Шушинск  таспашөбі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schuschaensis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Саңылаулы  таспашөп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AstragalusfissuralisAlexeenko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Тікенек таспашөп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Astracantha arnacantha (Bieb.) Podlech [Astragalus arnacantha Bieb.]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Тапал аммопиптант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Ammopiptanthus nanus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Әдемі вавилония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Vavilovia formosa (Stev.) Fed.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 вавилония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Vavilovia formosa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 тәрізді сиыржоңышқа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Vicia pisiformis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 түкті сиыржоңышқа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Vicia hololasia Woronow</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 коянбедесі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Coronilla cretica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 тәрізді сиыржоңышқа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Vicia pisiformis 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сиыржоңышқа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Vicia dumetorum 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Цыден  сиыржоңышқасы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Vicia tsydenii Malyschev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Дара жапырақты гюльденштедтия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Gueldenstaedtia monophylla Fisch.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Оулдхем   десмодиумы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Desmodium oldhami Oliv.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Ақшыл бекіш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Genista albida Willd.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бекіші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Genista germanica 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 бекіші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Genista tanaitica P.A. Smirn.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бекіш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Genista humifusa 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Сванет бекіші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Genista suanica Schischk.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Трагакант қараған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Caragana tragacanthoides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Тіссіз қатыран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Crambe edentula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Татар қатыраны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Crambe tatarica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беде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Trifolium rubens 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гүлді беде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Trifolium grandiflorum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Себастиан бедесі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Trifolium sebastianii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Спрыгин бедесі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Trifolium spryginii Belaëva et Sipl.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 жапырақ беде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Trifolium angustifolium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тиынтағы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Hedysarum americanum (Michx.) Britt.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Бектауата  тиынтағы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Hedysarum bectauatavicum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Дағыстан тиынтағы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Hedysarum daghestanicum Rupr. ex Boiss.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Зундук  тиынтағы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Hedysarum zundukii Peschkova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Әдемі  тиынтақ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Hedysarum elegans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тиынтағы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Hedysarum karataviense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гүлді тиынтақ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Hedysarum grandiflorum Pall.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қанатты тиынтақ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Hedysarum micropterum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Борлы  тиынтақ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Hedysarum cretaceum Fisch.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Минусин тиынтағы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Hedysarum minussinense </w:t>
            </w:r>
            <w:r>
              <w:rPr>
                <w:rFonts w:ascii="Times New Roman"/>
                <w:b w:val="false"/>
                <w:i/>
                <w:color w:val="000000"/>
                <w:sz w:val="20"/>
              </w:rPr>
              <w:t>В</w:t>
            </w:r>
            <w:r>
              <w:rPr>
                <w:rFonts w:ascii="Times New Roman"/>
                <w:b w:val="false"/>
                <w:i/>
                <w:color w:val="000000"/>
                <w:sz w:val="20"/>
              </w:rPr>
              <w:t>. Fedtsch.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Мыңжылқы тиынтағы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Hedysarum mindshilkense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Шыбықша тиынтақ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Hedysarum scoparium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Разумовский  тиынтағы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Hedysarum razoumovianum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Разумовский тиынтағы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Hedysarum razoumovianum Fisch. et Helm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Бурыл тиынтақ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Hedysarum candidum Bieb.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 тиынтағы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Hedysarum ucrainicum Kaschm.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Уссурия тиынтағы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Hedysarum ussuriense I. Schischk. et Kom.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Қылтанақжемісті тиынтақ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Hedysarum chaitocarpum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дәнбұршақ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Lespedeza tomentosa (Thunb.) Maxim.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 шоқты дәнбұршақ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Lespedeza cyrtobotrya Miq.</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Арабия жоңышқасы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Medicago arabica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Кереге көз жоңышқа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Medicago cancellata Bieb.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Тяньшань жоңышқасы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Medicago tianschanica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Еділ майқарағаны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Calophaca wolgarica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Жоңғар майқарағаны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Calophaca soongorica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Анатолий ноқаты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Cicer anatolicum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Кішкене ноқат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Cicer minutum Boiss. et Hohen.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Армян острокильницасы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Oxytropis armeniaca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Карягин   острокильницасы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Oxytropis karjaginii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Лазистан  острокильницасы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Oxytropis lazica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кекегі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Oxytropis almaatensis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Ақұлпа кекек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Oxytropis nivea Bunge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Тамаша кекек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Oxytropis nitens Turcz.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Үрілген жемісті кекек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Oxytropis physocarpa Ledeb.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Киіз кекек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Oxytropis lanuginosa Kom.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кекек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Oxytropis pilosa (L.) </w:t>
            </w:r>
            <w:r>
              <w:rPr>
                <w:rFonts w:ascii="Times New Roman"/>
                <w:b w:val="false"/>
                <w:i/>
                <w:color w:val="000000"/>
                <w:sz w:val="20"/>
              </w:rPr>
              <w:t>DC</w:t>
            </w:r>
            <w:r>
              <w:rPr>
                <w:rFonts w:ascii="Times New Roman"/>
                <w:b w:val="false"/>
                <w:i/>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Қосбұдыр  кекек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Oxytropis biloba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кекек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Oxytropis glandulosa Turcz.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кекек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Oxytropis includens Basil.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Инелі кекек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Oxytropis hystrix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Ипполит  кекегі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Oxytropis hippolyti Boriss.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кекегі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Oxytropis karataviensis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Тікенді кекек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Oxytropis acanthacea Jurtzev.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Недзвецкий кекегі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Oxytropis niedzweckiana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сабақты кекек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Oxytropis sublongipes Jurtzev [Oxytropis kamtschatica Hult]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Шоғыршақ кекек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Oxytropis subverticillaris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Альпі маңы кекегі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Oxytropis alpestris Schischk.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Үлпілдек торсиған кекек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Oxytropis trichophysa Bunge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Сауыр кекегі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Oxytropis saurica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Свердруп кекегі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Oxytropis sverdrupii Lynge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кекек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Oxytropis dubia Turcz.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кекегі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Oxytropis talassica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Тодомошир кекегі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Oxytropis todomoshiriensis Miyabe et Miyake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жапырақты кекек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Oxytropis triphylla (Pall.) Pers.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Угам кекегі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Oxytropis ugamica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кекегі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Oxytropis tschujae Bunge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Бұдыр  кекек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Oxytropis echidna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бойдана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Trigonella capitata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 тәрізді бойдана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Trigonella astroides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 көбікшесі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Colutea komarovii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Қысқажапырақты көбікше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Colutea brachyptera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Сопақ мамықбас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Pterygostemon spathulatus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Жарнақты пуэрария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Pueraria lobata (Willd.) Ohwi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Қылқанды мия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Glycyrrhiza echinata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Корольков ақмиясы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Styphnolobium korolkowii</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(Sophora </w:t>
            </w:r>
            <w:r>
              <w:rPr>
                <w:rFonts w:ascii="Times New Roman"/>
                <w:b w:val="false"/>
                <w:i/>
                <w:color w:val="000000"/>
                <w:sz w:val="20"/>
              </w:rPr>
              <w:t>griffithii</w:t>
            </w:r>
            <w:r>
              <w:rPr>
                <w:rFonts w:ascii="Times New Roman"/>
                <w:b w:val="false"/>
                <w:i/>
                <w:color w:val="000000"/>
                <w:sz w:val="20"/>
              </w:rPr>
              <w:t xml:space="preserve"> korolkowii)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Тамыры нық ергеш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Stroganowia robusta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жапырақты ергеш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Stroganowia cardiophylla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Жебе жапырақты ергеш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Stroganowia sagittata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Траутфеттер ергеші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Stroganowia trautvetteri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Сортаң әйбәтмия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Sphaerophysa salsula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Түкті чесниэлля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Chesneya villosa</w:t>
            </w:r>
            <w:r>
              <w:rPr>
                <w:rFonts w:ascii="Times New Roman"/>
                <w:b w:val="false"/>
                <w:i/>
                <w:color w:val="000000"/>
                <w:sz w:val="20"/>
              </w:rPr>
              <w:t xml:space="preserve"> (Chesniella villosa,</w:t>
            </w:r>
            <w:r>
              <w:rPr>
                <w:rFonts w:ascii="Times New Roman"/>
                <w:b w:val="false"/>
                <w:i/>
                <w:color w:val="000000"/>
                <w:sz w:val="20"/>
              </w:rPr>
              <w:t>Kostyczewia villosa)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Жоңғар аспарасы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Chesneya dshungarica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Линза тәрізді жасымық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Lens ervoides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 әйкен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Lathyrus venetus (Mill.) Wohlf.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 тәрізді әйкен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Lathyrus pisiformis 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әйкен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Lathyrus laevigatus (Waldst. et Kit. Gren)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Кассий әйкені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Lathyrus cassius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Ледебур әйкені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Lathyrus ledebourii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әйкені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Lathyrus sylvestris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жапырақты әйкен (тау)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Lathyrus linifolius (Reichard) Bässler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жапырақты әйкен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Lathyrus setifolius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штубендорфия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Stubendorffia gracilis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Тікенді эверсмания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Ewersmannia subspinosa (Fisch. ex DC.) B. Fedtsch.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Жапырақсыз эремоспартон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Eremosparton aphyllum (Pall.) Fisch. et </w:t>
            </w:r>
            <w:r>
              <w:rPr>
                <w:rFonts w:ascii="Times New Roman"/>
                <w:b w:val="false"/>
                <w:i/>
                <w:color w:val="000000"/>
                <w:sz w:val="20"/>
              </w:rPr>
              <w:t>С</w:t>
            </w:r>
            <w:r>
              <w:rPr>
                <w:rFonts w:ascii="Times New Roman"/>
                <w:b w:val="false"/>
                <w:i/>
                <w:color w:val="000000"/>
                <w:sz w:val="20"/>
              </w:rPr>
              <w:t>.A. Mey.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Айастан эспарцеті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Onobrychis hajastana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эспарцеті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Onobrychis alatavica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эспарцет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Onobrychis major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Месхет эспарцеті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Onobrychis meschetica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Тахтаджян   эспарцеті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Onobrychis takhtajanii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Кузенева  жарашөбі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AnthylliskuzenevaeJuz</w:t>
            </w:r>
            <w:r>
              <w:rPr>
                <w:rFonts w:ascii="Times New Roman"/>
                <w:b w:val="false"/>
                <w:i/>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Шамшаттар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Fagaceae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емен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QuercusdentataThunb</w:t>
            </w:r>
            <w:r>
              <w:rPr>
                <w:rFonts w:ascii="Times New Roman"/>
                <w:b w:val="false"/>
                <w:i/>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емен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Quercusrobur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емені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Quercuspetraea</w:t>
            </w:r>
            <w:r>
              <w:rPr>
                <w:rFonts w:ascii="Times New Roman"/>
                <w:b w:val="false"/>
                <w:i/>
                <w:color w:val="000000"/>
                <w:sz w:val="20"/>
              </w:rPr>
              <w:t xml:space="preserve"> (</w:t>
            </w:r>
            <w:r>
              <w:rPr>
                <w:rFonts w:ascii="Times New Roman"/>
                <w:b w:val="false"/>
                <w:i/>
                <w:color w:val="000000"/>
                <w:sz w:val="20"/>
              </w:rPr>
              <w:t>Mattuschka</w:t>
            </w:r>
            <w:r>
              <w:rPr>
                <w:rFonts w:ascii="Times New Roman"/>
                <w:b w:val="false"/>
                <w:i/>
                <w:color w:val="000000"/>
                <w:sz w:val="20"/>
              </w:rPr>
              <w:t xml:space="preserve">) </w:t>
            </w:r>
            <w:r>
              <w:rPr>
                <w:rFonts w:ascii="Times New Roman"/>
                <w:b w:val="false"/>
                <w:i/>
                <w:color w:val="000000"/>
                <w:sz w:val="20"/>
              </w:rPr>
              <w:t>Liebl.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талшыны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Castanea sativa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Көгілдірлер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Fumariaceae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адлумиясы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AdlumiaasiaticaOhwi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Бунге айдаршөбі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CorydalisbungeanaTurcz</w:t>
            </w:r>
            <w:r>
              <w:rPr>
                <w:rFonts w:ascii="Times New Roman"/>
                <w:b w:val="false"/>
                <w:i/>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 айдаршөп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Corydalis cava (L.) Schweigg. et Koerte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Таркин айдаршөбі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CorydalistarkiensisProkh</w:t>
            </w:r>
            <w:r>
              <w:rPr>
                <w:rFonts w:ascii="Times New Roman"/>
                <w:b w:val="false"/>
                <w:i/>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айдаршөп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Corydalis intermedia (L.) </w:t>
            </w:r>
            <w:r>
              <w:rPr>
                <w:rFonts w:ascii="Times New Roman"/>
                <w:b w:val="false"/>
                <w:i/>
                <w:color w:val="000000"/>
                <w:sz w:val="20"/>
              </w:rPr>
              <w:t>M</w:t>
            </w:r>
            <w:r>
              <w:rPr>
                <w:rFonts w:ascii="Times New Roman"/>
                <w:b w:val="false"/>
                <w:i/>
                <w:color w:val="000000"/>
                <w:sz w:val="20"/>
              </w:rPr>
              <w:t>e</w:t>
            </w:r>
            <w:r>
              <w:rPr>
                <w:rFonts w:ascii="Times New Roman"/>
                <w:b w:val="false"/>
                <w:i/>
                <w:color w:val="000000"/>
                <w:sz w:val="20"/>
              </w:rPr>
              <w:t>rat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Шоғыршақ айдаршөп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Corydalis verticillaris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Маршалайдаршөбі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Corydalis marschalliana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Семенов айдаршөбі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Corydalis semenovii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Крест</w:t>
            </w:r>
            <w:r>
              <w:rPr>
                <w:rFonts w:ascii="Times New Roman"/>
                <w:b/>
                <w:i w:val="false"/>
                <w:color w:val="000000"/>
                <w:sz w:val="20"/>
              </w:rPr>
              <w:t xml:space="preserve">гүлділер тұқымдасы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Brassicaceae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Алай искандерасы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Iskandera alaica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Иттабандар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Frankeniaceae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Опаланған иттабан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Frankenia pulverulenta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Шерменгүлдер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Gentianaceae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Жоңғар шерменгүлі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Gentiana dshungarica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Айқыш тәрізді шерменгүл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Gentiana cruciata 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Лагодехи шерменгүлі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Gentianalagodechiana</w:t>
            </w:r>
            <w:r>
              <w:rPr>
                <w:rFonts w:ascii="Times New Roman"/>
                <w:b w:val="false"/>
                <w:i/>
                <w:color w:val="000000"/>
                <w:sz w:val="20"/>
              </w:rPr>
              <w:t xml:space="preserve"> (</w:t>
            </w:r>
            <w:r>
              <w:rPr>
                <w:rFonts w:ascii="Times New Roman"/>
                <w:b w:val="false"/>
                <w:i/>
                <w:color w:val="000000"/>
                <w:sz w:val="20"/>
              </w:rPr>
              <w:t>Kusn</w:t>
            </w:r>
            <w:r>
              <w:rPr>
                <w:rFonts w:ascii="Times New Roman"/>
                <w:b w:val="false"/>
                <w:i/>
                <w:color w:val="000000"/>
                <w:sz w:val="20"/>
              </w:rPr>
              <w:t xml:space="preserve">.) </w:t>
            </w:r>
            <w:r>
              <w:rPr>
                <w:rFonts w:ascii="Times New Roman"/>
                <w:b w:val="false"/>
                <w:i/>
                <w:color w:val="000000"/>
                <w:sz w:val="20"/>
              </w:rPr>
              <w:t>Grossh.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шерменгүл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Gentiana paradoxa Albov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Оливье шерменгүлі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Gentiana olivieri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 шерменгүл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Gentianella amarella (L.) </w:t>
            </w:r>
            <w:r>
              <w:rPr>
                <w:rFonts w:ascii="Times New Roman"/>
                <w:b w:val="false"/>
                <w:i/>
                <w:color w:val="000000"/>
                <w:sz w:val="20"/>
              </w:rPr>
              <w:t>Boern.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Сугавара  шерменгүлі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Gentianella sugawarae (Hara) Czer.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Каринтия  әлпігүлі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Lomatogonium carinthiacum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Байкал таугүлі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Swertia baicalensis M. Popov ex Pissjauk.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таугүл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Swertia perennis 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Қазтамақтар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Geraniaceae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Стевен құтаншөбі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Erodium stevenii Bieb.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Татар құтаншөбі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Erodium tataricum Willd.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Тибет құтаншөбі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Erodium tibetanum Edgew.</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Кавказ қазтамағы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Geranium albanum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Сосновский дегелекшөбі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Erodium sosnowskianum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Допшагүлдер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Globulariaceae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Нүктелі допшагүл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Globularia punctata Lapeyr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гүлдейтін допшагүл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Globularia trichosantha Fisch. et </w:t>
            </w:r>
            <w:r>
              <w:rPr>
                <w:rFonts w:ascii="Times New Roman"/>
                <w:b w:val="false"/>
                <w:i/>
                <w:color w:val="000000"/>
                <w:sz w:val="20"/>
              </w:rPr>
              <w:t>С</w:t>
            </w:r>
            <w:r>
              <w:rPr>
                <w:rFonts w:ascii="Times New Roman"/>
                <w:b w:val="false"/>
                <w:i/>
                <w:color w:val="000000"/>
                <w:sz w:val="20"/>
              </w:rPr>
              <w:t>.</w:t>
            </w:r>
            <w:r>
              <w:rPr>
                <w:rFonts w:ascii="Times New Roman"/>
                <w:b w:val="false"/>
                <w:i/>
                <w:color w:val="000000"/>
                <w:sz w:val="20"/>
              </w:rPr>
              <w:t>А</w:t>
            </w:r>
            <w:r>
              <w:rPr>
                <w:rFonts w:ascii="Times New Roman"/>
                <w:b w:val="false"/>
                <w:i/>
                <w:color w:val="000000"/>
                <w:sz w:val="20"/>
              </w:rPr>
              <w:t>. Mey.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Сиырбұршақтар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Hyacinthaceae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Сармат   беллевалиясы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Bellevalia sarmatica (Georgi) Woronow</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 діңгекті беллевалия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Bellevalia longistyla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Атропатен  сиырбұршағы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Hyacinthella atropatana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Бозғылт көксүңгі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Muscari pallens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гүлді мускари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Muscari dolichanthum Woronow et Tron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Көкшіл жалған мускари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Pseudomuscari coeruleum (Losinsk.) Garbari [Muscari coeruleum Losinsk.]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Супияз тәрізді супияз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Scilla scilloides (Lindl.) Druce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Габриэлян құссүттігені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Ornithogalum gabrielianae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Мищенко супиязы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Scilla mischtschenkoana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Розен супиязы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Scilla rosenii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Жапонгүлдер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Hydrangeaceae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Жатық дейция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Deutzia glabrata Kom.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шыбықты жапонгүл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Hydrangea petiolaris Siebold et Zucc.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Жапонгүл тәрізді схизофрагма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Schizophragma hydrangeoides Siebold et Zucc.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Сукөріктер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Hydrocharitaceae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 болбыр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Hydrilla verticillata (L. fil.) Royle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Шайқурайлар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Hypericaceae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шайқурайы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Hypericum montanum 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шайқурай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Hypericum hirsutum 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Монбре  шайқурайы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Hvperium montbretti Spach [Hyperium bithynicum Boiss.]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қанатты шайқурай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Hypericum tetrapterum Fries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Армян шайқурайы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Hypericum armenum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Элеонор  шайқурайы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Hypericum eleonorae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Әдемі шайқурай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Hypericum formosissimum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Құртқашаштар</w:t>
            </w:r>
            <w:r>
              <w:rPr>
                <w:rFonts w:ascii="Times New Roman"/>
                <w:b/>
                <w:i w:val="false"/>
                <w:color w:val="000000"/>
                <w:sz w:val="20"/>
              </w:rPr>
              <w:t xml:space="preserve"> (</w:t>
            </w:r>
            <w:r>
              <w:rPr>
                <w:rFonts w:ascii="Times New Roman"/>
                <w:b/>
                <w:i w:val="false"/>
                <w:color w:val="000000"/>
                <w:sz w:val="20"/>
              </w:rPr>
              <w:t>Айылқияқтар</w:t>
            </w:r>
            <w:r>
              <w:rPr>
                <w:rFonts w:ascii="Times New Roman"/>
                <w:b/>
                <w:i w:val="false"/>
                <w:color w:val="000000"/>
                <w:sz w:val="20"/>
              </w:rPr>
              <w:t xml:space="preserve">) </w:t>
            </w:r>
            <w:r>
              <w:rPr>
                <w:rFonts w:ascii="Times New Roman"/>
                <w:b/>
                <w:i w:val="false"/>
                <w:color w:val="000000"/>
                <w:sz w:val="20"/>
              </w:rPr>
              <w:t>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Iridaceae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Альберт  жыланқияғы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Iris alberti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Людвиг   жыланқияғы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Iris ludwigii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Жолбарыс жыланқияқ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Iris tigridia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Колпаковский иридодиктиумы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Iridodictyum</w:t>
            </w:r>
            <w:r>
              <w:rPr>
                <w:rFonts w:ascii="Times New Roman"/>
                <w:b w:val="false"/>
                <w:i w:val="false"/>
                <w:color w:val="000000"/>
                <w:sz w:val="20"/>
              </w:rPr>
              <w:t> </w:t>
            </w:r>
            <w:r>
              <w:rPr>
                <w:rFonts w:ascii="Times New Roman"/>
                <w:b w:val="false"/>
                <w:i/>
                <w:color w:val="000000"/>
                <w:sz w:val="20"/>
              </w:rPr>
              <w:t>kolpakowskianum</w:t>
            </w:r>
          </w:p>
          <w:p>
            <w:pPr>
              <w:spacing w:after="20"/>
              <w:ind w:left="20"/>
              <w:jc w:val="both"/>
            </w:pPr>
            <w:r>
              <w:rPr>
                <w:rFonts w:ascii="Times New Roman"/>
                <w:b w:val="false"/>
                <w:i w:val="false"/>
                <w:color w:val="000000"/>
                <w:sz w:val="20"/>
              </w:rPr>
              <w:t>(</w:t>
            </w:r>
            <w:r>
              <w:rPr>
                <w:rFonts w:ascii="Times New Roman"/>
                <w:b w:val="false"/>
                <w:i/>
                <w:color w:val="000000"/>
                <w:sz w:val="20"/>
              </w:rPr>
              <w:t>Iris kolpakowskiana</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ҚырР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Винклер   иридодиктиумы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Iridodictyum winkleri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беламкандасы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Belamcanda chinensis (L.) DC.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Торлы    иридодиктиум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Iridodictyum reticulatum (Bieb.) Rodionenko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Жапырақсыз жыланқияқ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Iris aphylla 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Үрленген жыланқияқ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Iris ventricosa Pall.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Воробьев   жыланқияғы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Iris vorobievii N.S. Pavlova [I. mandshurica Maxim.]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Көн тәрізді жыланқияқ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Iris scariosa Willd. ex Link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Людвигжыланқияғы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Iris ludwigii Maxim.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 тәрізді жыланқияқ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Iris ensata Thunb.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жыланқияқ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Iris notha Bieb.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Аласа жыланқияқ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Iris pumila L.s.l.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Үшкір  жыланқияқ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Iris acutiloba </w:t>
            </w:r>
            <w:r>
              <w:rPr>
                <w:rFonts w:ascii="Times New Roman"/>
                <w:b w:val="false"/>
                <w:i/>
                <w:color w:val="000000"/>
                <w:sz w:val="20"/>
              </w:rPr>
              <w:t>С</w:t>
            </w:r>
            <w:r>
              <w:rPr>
                <w:rFonts w:ascii="Times New Roman"/>
                <w:b w:val="false"/>
                <w:i/>
                <w:color w:val="000000"/>
                <w:sz w:val="20"/>
              </w:rPr>
              <w:t>.A. Mey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жыланқияғы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Iris sibirica L.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жыланқияғы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Iris sibirica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Жолбарыс жыланқияғы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Iris tigridia Bunge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Тимофеев  жыланқияғы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Iris timofejewii Woronow</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Атропатан   жыланқияғы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Iris atropatana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Кербез жыланқияқ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Iris elegantissima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Гроссгейм  жыланқияғы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Iris grossheimii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Иберия жыланқияғы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Iris iberica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 жапырақ жыланқияқ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Iris lineolata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Қасқыр құлақ жыланқияқ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Iris lycotis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Мұсылман жыланқияғы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Iris musulmanica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Кавказ жыланқияғы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Iris pseudocaucasica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Аңғар запырангүлі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CrocusvallicolaHerb</w:t>
            </w:r>
            <w:r>
              <w:rPr>
                <w:rFonts w:ascii="Times New Roman"/>
                <w:b w:val="false"/>
                <w:i/>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Қырым запырангүлі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Crocus tauricus (Trautv.) Puring [Crocus biflorus Mill. s. str.]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Керемет запырангүл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Crocus speciosus Bieb.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 баршынгүлі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Gladiolus palustris Gaudin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Қатпар баршынгүл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Gladiolus imbricatus 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Джавахет баршынгүлі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Gladiolus dzhavakheticus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Армян баршынгүлі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Gladiolus hajastanicus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Шовиц   баршынгүлі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Gladiolus szovitsii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шиқылдағы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Juno almaatensis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Көкшіл шиқылдақ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Juno coerulea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Кушакевич шиқылдағы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Juno kuschakewiczii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Сүйсін   шиқылдағы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Juno orchioides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ҚырР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Қатпар баршынгүл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Gladiolus imbricatus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запырангүлі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Crocus alatavicus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Корольков запырангүлі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Crocus korolkowii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Жаңғақтар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Juglandaceae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Айлант жапырақты жаңғақ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Juglans ailanthifolia Carr.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 жемісті лапина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Pterocarya pterocarpa (Michx.) Kunth ex Iljinsk.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Ерінгүлділер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Lamiaceae (Labiatae)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Тықыр еменшөп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Teucrium canum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Гиркан еменшөбі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Teucrium hyrcanicum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Пирамида иістішөбі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Ajuga pyramidalis 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жыланбасы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Dracocephalum karataviense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жыланбасы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Dracocephalum austriacum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жыланбасы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Dracocephalum botryoides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Руйша жыланбасы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Dracocephalum ruyschiana 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Борлы сайсағыз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Hyssopus cretaceus Dubjan.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Сармат  кадилосы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Melittis sarmatica Klok.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көкжалбызы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Nepeta transiliensis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Тауқалақай жапырақты көкжалбыз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Nepeta lamiifolia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Северцов  жалған шөлмасағы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Pseudoeremostachus sewerzowii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Шөлмасақ жалған бұйражапырағы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Pseudomarrubium eremostachydioides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Садақша найзабас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Metastachydium sagittatum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Бұталы микромерия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Micromeria fruticosa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Шенников отостегиясы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Otostegia schennikovii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Қандала жебіршөп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Thymus cimicinus Blum ex Ledeb.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Әдемі жебіршөп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Thymus pulchellus </w:t>
            </w:r>
            <w:r>
              <w:rPr>
                <w:rFonts w:ascii="Times New Roman"/>
                <w:b w:val="false"/>
                <w:i/>
                <w:color w:val="000000"/>
                <w:sz w:val="20"/>
              </w:rPr>
              <w:t>С</w:t>
            </w:r>
            <w:r>
              <w:rPr>
                <w:rFonts w:ascii="Times New Roman"/>
                <w:b w:val="false"/>
                <w:i/>
                <w:color w:val="000000"/>
                <w:sz w:val="20"/>
              </w:rPr>
              <w:t>.A. Mey.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Зинаида фломоидесі. Шөлмасақ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Phlomoideszenaidae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гүлді топырақбасы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Prunella grandiflora (L.) Scholl.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Введенский сәлбені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Salvia vvedenskyi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 сәлбен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Salvia pratensis 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Тікенді сәлбен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Salvia spinosa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Корольков сәлбені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Salvia korolkovii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бұтақты сәлбен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Salvia suffruticosa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Андрахноид   түрлі томағашөп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Scutellaria andrachnoides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томағашөбі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Scutellaria karatavica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Көкжалбыз түрлі томағашөп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Scutellaria nepetoides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Қайықша томағашөп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Scutellaria navicularis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Шымды томағашөп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Scutellaria subcaespitosa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Жалтарма алайя (эриантера)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Alajja anomala (</w:t>
            </w:r>
            <w:r>
              <w:rPr>
                <w:rFonts w:ascii="Times New Roman"/>
                <w:b w:val="false"/>
                <w:i/>
                <w:color w:val="000000"/>
                <w:sz w:val="20"/>
              </w:rPr>
              <w:t>e</w:t>
            </w:r>
            <w:r>
              <w:rPr>
                <w:rFonts w:ascii="Times New Roman"/>
                <w:b w:val="false"/>
                <w:i/>
                <w:color w:val="000000"/>
                <w:sz w:val="20"/>
              </w:rPr>
              <w:t>rianthera anomala)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Алқалар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Solanaceae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Алай үрмешөбі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Physochlaina alaica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Айлаулықтар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Boraginaceaе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Шатырлы тяньшаночка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Tianschanella umbellifera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Бигнониялар </w:t>
            </w:r>
            <w:r>
              <w:rPr>
                <w:rFonts w:ascii="Times New Roman"/>
                <w:b/>
                <w:i w:val="false"/>
                <w:color w:val="000000"/>
                <w:sz w:val="20"/>
              </w:rPr>
              <w:t>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Bignoniaceae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Ольга  инкарвиллеясы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Incarvillea </w:t>
            </w:r>
            <w:r>
              <w:rPr>
                <w:rFonts w:ascii="Times New Roman"/>
                <w:b w:val="false"/>
                <w:i/>
                <w:color w:val="000000"/>
                <w:sz w:val="20"/>
              </w:rPr>
              <w:t>o</w:t>
            </w:r>
            <w:r>
              <w:rPr>
                <w:rFonts w:ascii="Times New Roman"/>
                <w:b w:val="false"/>
                <w:i/>
                <w:color w:val="000000"/>
                <w:sz w:val="20"/>
              </w:rPr>
              <w:t>lgae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Ұшқаттар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Caprifoliaceae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Қызық ұшқат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Lonicera paradoxa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Дүңгіршектер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Lentibulariaceae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желімжапырақ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Pinguicula vulgaris 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дүңгіршек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Utricularia intermedia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Лалагүлдер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Liliaceae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қарғакөз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Paris quadrifolia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Попов  қазжуасы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Gagea neo-popovii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Жабынды қазжуа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Gagea spathacea (Hayne) Salisb.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Сарғыш қазжуа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Gagea lutea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Кавказ қандығы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Erythronium caucasicum Woronow</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қандығы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Erythronium sibiricum (Fisch. et </w:t>
            </w:r>
            <w:r>
              <w:rPr>
                <w:rFonts w:ascii="Times New Roman"/>
                <w:b w:val="false"/>
                <w:i/>
                <w:color w:val="000000"/>
                <w:sz w:val="20"/>
              </w:rPr>
              <w:t>С</w:t>
            </w:r>
            <w:r>
              <w:rPr>
                <w:rFonts w:ascii="Times New Roman"/>
                <w:b w:val="false"/>
                <w:i/>
                <w:color w:val="000000"/>
                <w:sz w:val="20"/>
              </w:rPr>
              <w:t>.A. Mey.) Kryl.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 қандығы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Erythronium japonicum Decne.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тәрізді кардиокринум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Cardiocrinum cordatum (Thunb.) Makino [Cardiocrinum glehnii (Fr. Schmidt) Makino]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Сарғыш сарана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Hemerocallis lilio-asphodelus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меруетгүлі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Convallaria majalis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Барсегян  зығыры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Linum barsegjanii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Кавказ лалагүлі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Lilium caucasicum (Miscz. ex Grossh.) Grossh.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Кессельринг  лалагүлі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Lilium kesselringianum Miscz.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Бұйра лалагүл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Lilium martagon L.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Ланцет жапырақты лалагүл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Lilium lancifolium Thunb.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жолбарыс лалагүл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Lilium pseudotigrinum Carr.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Сүйелді лалагүл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Lilium callosum Siebold et Zucc.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  лалагүлі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Lilium cernuum Kom.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Афлатун жуасы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Allium aflatunense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Шымды жуа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Allium caespitosum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екі бөлікті жуа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Allium dodecadontum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Сарғыш жуа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Allium lutescens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Қастек жуасы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Allium kasteki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Торлы жуа (торлы жуа)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Allium microdictyon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тамырлы жуа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Allium polyrhizum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Моңғол жуасы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Allium mongolicum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Піскем жуасы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Allium pskemense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ҚырР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Семенов жуасы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Allium semenovii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Сергей жуасы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Allium sergii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Суворов жуасы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Allium suworowii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Турчинский жуасы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Allium turtschicum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Эдуард жуасы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Allium eduardii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Мығым дестегүл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Merendera robusta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Фишеров құссүттігені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Ornithogalum fischerianum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Бүкір ушөп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Rhinopetalum gibbosum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Ақшыл секпілгүл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Fritillaria pallidiflora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Дағана   секпілгүлі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Fritillaria dagana Turcz. ex Trautv.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Кавказ секпілгүлі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Fritillaria caucasica Adams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секпілгүлі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Fritillaria ruthenica Wikstr.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Уссурия  секпілгүлі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Fritillaria ussuriensis Maxim.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Шахматты секпілгүл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Fritillaria meleagris 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 секпілгүлі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Fritillaria collina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Эдуард секпілгүлі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Fritillaria eduardii</w:t>
            </w:r>
            <w:r>
              <w:rPr>
                <w:rFonts w:ascii="Times New Roman"/>
                <w:b w:val="false"/>
                <w:i/>
                <w:color w:val="000000"/>
                <w:sz w:val="20"/>
              </w:rPr>
              <w:t>(</w:t>
            </w:r>
            <w:r>
              <w:rPr>
                <w:rFonts w:ascii="Times New Roman"/>
                <w:b w:val="false"/>
                <w:i/>
                <w:color w:val="000000"/>
                <w:sz w:val="20"/>
              </w:rPr>
              <w:t>Petilium eduardii</w:t>
            </w:r>
            <w:r>
              <w:rPr>
                <w:rFonts w:ascii="Times New Roman"/>
                <w:b w:val="false"/>
                <w:i/>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Введенск қасқыржемі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Asparagus vvedenskyi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Табақшалы тофильдия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Tofieldiacalyculata</w:t>
            </w:r>
            <w:r>
              <w:rPr>
                <w:rFonts w:ascii="Times New Roman"/>
                <w:b w:val="false"/>
                <w:i/>
                <w:color w:val="000000"/>
                <w:sz w:val="20"/>
              </w:rPr>
              <w:t xml:space="preserve"> (</w:t>
            </w:r>
            <w:r>
              <w:rPr>
                <w:rFonts w:ascii="Times New Roman"/>
                <w:b w:val="false"/>
                <w:i/>
                <w:color w:val="000000"/>
                <w:sz w:val="20"/>
              </w:rPr>
              <w:t>L</w:t>
            </w:r>
            <w:r>
              <w:rPr>
                <w:rFonts w:ascii="Times New Roman"/>
                <w:b w:val="false"/>
                <w:i/>
                <w:color w:val="000000"/>
                <w:sz w:val="20"/>
              </w:rPr>
              <w:t xml:space="preserve">.) </w:t>
            </w:r>
            <w:r>
              <w:rPr>
                <w:rFonts w:ascii="Times New Roman"/>
                <w:b w:val="false"/>
                <w:i/>
                <w:color w:val="000000"/>
                <w:sz w:val="20"/>
              </w:rPr>
              <w:t>Wahlenb</w:t>
            </w:r>
            <w:r>
              <w:rPr>
                <w:rFonts w:ascii="Times New Roman"/>
                <w:b w:val="false"/>
                <w:i/>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Альберт  қызғалдағы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Tulipa alberti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Биберштейн   қызғалдағы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Tulipa biebersteiniana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Тамаша қызғалдақ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Tulipa </w:t>
            </w:r>
            <w:r>
              <w:rPr>
                <w:rFonts w:ascii="Times New Roman"/>
                <w:b w:val="false"/>
                <w:i/>
                <w:color w:val="000000"/>
                <w:sz w:val="20"/>
              </w:rPr>
              <w:t>korolkowii</w:t>
            </w:r>
            <w:r>
              <w:rPr>
                <w:rFonts w:ascii="Times New Roman"/>
                <w:b w:val="false"/>
                <w:i/>
                <w:color w:val="000000"/>
                <w:sz w:val="20"/>
              </w:rPr>
              <w:t xml:space="preserve"> (Tulipa nitida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Борщов қызғалдағы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Tulipa borszczowii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өрмелегіш қызғалдақ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Tulipa anadroma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Грейг   қызғалдағы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Tulipa greigii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ҚырР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гүлді қызғалдақ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Tulipa biflora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Зинаида қызғалдағы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Tulipa zenaidae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ҚырР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Кауфмановский (Кауфман) қызғалдағы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Tulipa kaufmanniana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ҚырР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Колпаковский қызғалдағы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Tulipa kolpakowskiana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ҚырР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Корольков қызғалдағы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Tulipa korolkowii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аталықты қызғалдақ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Tulipa brachystemon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Леманнов қызғалдағы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Tulipa lehmanniana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Липский қызғалдағы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Tulipa lipskyi Grossh.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гүлді қызғалдақ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Tulipa uniflora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Островский қызғалдағы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Tulipa ostrowskiana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ҚырР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 қызғалдақ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Tulipa tarda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 қызғалдағы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Tulipa patens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күлтелі қызғалдақ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Tulipa heteropetala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Регель қызғалдағы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Tulipa regelii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Туыстас қызғалдақ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Tulipa affinis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Қызғылт қызғалдақ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Tulipa rosea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Шренк  қызғалдағы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Tulipa schrenkii Regel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Кеңқадалы қызғалдақ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Tulipaplatystemon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Шырмалған қызғалдақ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Tulipa confusa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Флоренский   қызғалдағы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Tulipa florenskyi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Сосновский   қызғалдағы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Tulipa sosnovskyi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қызғалдағы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Tulipa sylvestris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Төрткүлтелі қызғалдақ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Tulipatetraphylla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Северцов   әсиясы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Ungernia sewerzowii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Илария   шырышы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Eremurus hilariae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Кермектер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Limoniaceae (Plumbaginaceae)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армерия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Armeria vulgaris Willd.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Оверин    кермегі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Limoniopsis owerinii (Boiss.) Lincz.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Лобели</w:t>
            </w:r>
            <w:r>
              <w:rPr>
                <w:rFonts w:ascii="Times New Roman"/>
                <w:b/>
                <w:i w:val="false"/>
                <w:color w:val="000000"/>
                <w:sz w:val="20"/>
              </w:rPr>
              <w:t>ялар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Lobeliaceae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Дортманлобелиясы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Lobelia dortmanna 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Белдікгүлдер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Loranthaceae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омеласы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Viscum austriacum Wiesb.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Магноли</w:t>
            </w:r>
            <w:r>
              <w:rPr>
                <w:rFonts w:ascii="Times New Roman"/>
                <w:b/>
                <w:i w:val="false"/>
                <w:color w:val="000000"/>
                <w:sz w:val="20"/>
              </w:rPr>
              <w:t>ялар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Magnoliaceae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Ақшыл түпті магнолия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Magnolia hypoleuca Siebold. et Zucc. [Magnolia obovata Thunb]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Лапыздар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Melanthiaceae (Colchicaceae)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гүлді брандушка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Bulbocodium versicolor (Ker</w:t>
            </w:r>
            <w:r>
              <w:rPr>
                <w:rFonts w:ascii="Times New Roman"/>
                <w:b w:val="false"/>
                <w:i/>
                <w:color w:val="000000"/>
                <w:sz w:val="20"/>
              </w:rPr>
              <w:t>-</w:t>
            </w:r>
            <w:r>
              <w:rPr>
                <w:rFonts w:ascii="Times New Roman"/>
                <w:b w:val="false"/>
                <w:i/>
                <w:color w:val="000000"/>
                <w:sz w:val="20"/>
              </w:rPr>
              <w:t>Gawl.) Spreng.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Тамаша лапыз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ColchicumspeciosumStev</w:t>
            </w:r>
            <w:r>
              <w:rPr>
                <w:rFonts w:ascii="Times New Roman"/>
                <w:b w:val="false"/>
                <w:i/>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Гоар лапызы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Colchicum goharae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лапыз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Colchicum luteum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Кессельринг лапызы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Colchicum kesselringii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Ниналапызы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Colchicum ninae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Көлеңке лапыз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Colchicum umbrosum Stev.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Көлеңке лапыз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Colchicum umbrosum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Жарқын лапыз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Colchicum laetum Stev.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Грейтер   дестегүлі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Merendera greuteri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Атпа дестегүл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Mrendera sobolifera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Субеделер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Menyanthaceae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Кәріс батпақгүлі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Nymphoidescoreana</w:t>
            </w:r>
            <w:r>
              <w:rPr>
                <w:rFonts w:ascii="Times New Roman"/>
                <w:b w:val="false"/>
                <w:i/>
                <w:color w:val="000000"/>
                <w:sz w:val="20"/>
              </w:rPr>
              <w:t xml:space="preserve"> (</w:t>
            </w:r>
            <w:r>
              <w:rPr>
                <w:rFonts w:ascii="Times New Roman"/>
                <w:b w:val="false"/>
                <w:i/>
                <w:color w:val="000000"/>
                <w:sz w:val="20"/>
              </w:rPr>
              <w:t>Levl</w:t>
            </w:r>
            <w:r>
              <w:rPr>
                <w:rFonts w:ascii="Times New Roman"/>
                <w:b w:val="false"/>
                <w:i/>
                <w:color w:val="000000"/>
                <w:sz w:val="20"/>
              </w:rPr>
              <w:t xml:space="preserve">.) </w:t>
            </w:r>
            <w:r>
              <w:rPr>
                <w:rFonts w:ascii="Times New Roman"/>
                <w:b w:val="false"/>
                <w:i/>
                <w:color w:val="000000"/>
                <w:sz w:val="20"/>
              </w:rPr>
              <w:t>Hara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 жапырақты батпақ гүл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Nymphoides peltata (S.G.Gmel.) </w:t>
            </w:r>
            <w:r>
              <w:rPr>
                <w:rFonts w:ascii="Times New Roman"/>
                <w:b w:val="false"/>
                <w:i/>
                <w:color w:val="000000"/>
                <w:sz w:val="20"/>
              </w:rPr>
              <w:t>O</w:t>
            </w:r>
            <w:r>
              <w:rPr>
                <w:rFonts w:ascii="Times New Roman"/>
                <w:b w:val="false"/>
                <w:i/>
                <w:color w:val="000000"/>
                <w:sz w:val="20"/>
              </w:rPr>
              <w:t>.</w:t>
            </w:r>
            <w:r>
              <w:rPr>
                <w:rFonts w:ascii="Times New Roman"/>
                <w:b w:val="false"/>
                <w:i/>
                <w:color w:val="000000"/>
                <w:sz w:val="20"/>
              </w:rPr>
              <w:t>Kuntze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жапырақты субеде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Menyanthes trifoliata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Балауызшалар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Myricaceae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 балауызшасы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Myrica gale 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Наядалар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Najadaceae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Жатық каулиния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CauliniaflexilisWilld</w:t>
            </w:r>
            <w:r>
              <w:rPr>
                <w:rFonts w:ascii="Times New Roman"/>
                <w:b w:val="false"/>
                <w:i/>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Кішкене каулиния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Caulinia minor (All.) Coss. et Germ.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каулиния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Caulinia tenuissima (A. Br. ex Magnus) Tzvelev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наяда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Najas major All.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наяда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Najas minor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Теңіз наядасы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Najas marina 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Лотостар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Nelumbonaceae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 тұмсықты лотос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Nelumbo nucifera Gaertn.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Тұңғиықтар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Nymphaeaceae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Қорқынышты эвриала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Euryale ferox Salisb.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 сугүлі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Nuphar japonica DC.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сугүл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Nuphar pumila (Timm) DC.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сугүл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Nuphar lutea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сугүл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Nymphaea alba 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сугүл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Nymphaea alba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Зәйтүндер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Oleaceae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Соғды шағаны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Ясень согдийский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Орхид</w:t>
            </w:r>
            <w:r>
              <w:rPr>
                <w:rFonts w:ascii="Times New Roman"/>
                <w:b/>
                <w:i w:val="false"/>
                <w:color w:val="000000"/>
                <w:sz w:val="20"/>
              </w:rPr>
              <w:t>еялар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Orchidaceae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Киносит   амитостигмасы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Amitostigma kinoshitae (Makino) Schlechter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Пирамидалық  анакамптис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Anacamptis pyramidalis (L.) Rich.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  бородаткасы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Pogonia japonica Reichenb. fil.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түйнекті бровник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Herminium monorchis (L.) R. Br.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Үрмегүлді шолпанкебіс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Cypripedium ventricosum Sw.</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гүлді  шолпанкебіс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Cypripedium macranthon Sw</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РФ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Нағыз шолпанкебіс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Cypripedium calceolus 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ҚР,РФ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Теңбіл шолпанкебіс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Cypripedium guttatum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Ятабе  шолпанкебісі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Cypripedium yatabeanum Makino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гастродия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Gastrodia elata Blume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Уссурия ұяшөбі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Neottia ussuriensis (Kom et Nevski) Soo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Ашылған дактилосталикс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Dactylostalyx ringens Reichenb. fil.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 жылантамыры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Epipactis palustris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қызыл жылантамыр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Epipactis atrorubens (Hoffm. ex Bernh.) Bess.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Баданалы калипсо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Calypso bulbosa (L.) Oakes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иісті көкекшөп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Gymnadenia odoratissima (L.) Rich.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көкекшөп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Gymnadenia conopsea (L.) R.Br.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Құбылмалы кремастра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Cremastra variabilis (Blume) Nakai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тілік маржантамыр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Corallorhiza trifida Chatel.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тілік маржантамыр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Corallorhiza trifida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Өсіп жетілмеген лимодорум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Limodorum abortivum (L.) Sw.</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Лезель шыбынбасы  (лосняк)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Liparis loeselii (L.) Rich.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 РФ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Крамер   шыбынбасы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Liparis krameri Franch. et Savat.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Кумокири  шыбынбасы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Liparis kumokiri F. Maek.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Макино   шыбынбасы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Liparis makinoana Schleih.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Сахалин шыбынбасы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Liparis sachalinensis Nakai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   шыбынбасы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Liparis japonica (Miq.) Maxim.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жапырақты жұпаршөп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Platanthera bifolia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гүлді жұпаршөп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Platanthera chlorantha (Cust.) Reichenb.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Камчатка жұпаршөбі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Platanthera camtschatica (Cham et Schleih.) </w:t>
            </w:r>
            <w:r>
              <w:rPr>
                <w:rFonts w:ascii="Times New Roman"/>
                <w:b w:val="false"/>
                <w:i/>
                <w:color w:val="000000"/>
                <w:sz w:val="20"/>
              </w:rPr>
              <w:t>Makino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Офрис тәрізді жұпаршөп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Platanthera ophrydioides Fr. Schmidt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 мирмехисі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Myrmechis japonica (Reichenb fil.) Rolfe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Дара жапырақты мякотница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Malaxis monophyllos (L.) Sw.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Жапырақсыз орашық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Epipogium aphyllum Sw.</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 РФ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Жапырақсыз орашық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Epipogium aphyllum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 ҚР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Домалақ неоттианте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Neottianthe cucullata (L.) Schlecht.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 РФ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Кавказдық офрис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Ophrys caucasica Woronow ex Grossh.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Жәндіктұмсықты офрис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Ophrys insectifera 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 РФ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Бегелек тұмсықты офрис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Ophrys oestrifera Bieb.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Аратұмсықты офрис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Ophrys apifera Huds.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Аратұмсықты офрис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Ophrys apifera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Балтық бармақтамыры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Dactylorhiza baltica (Klinge) Orlova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Бозы бармақтамыры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Dactylorhiza sambucina (L.) Soo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Дюрвиль бармақтамыры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Dactylorhiza urvilleana (Steudel) Baumann et Kuenkele [Dactylorhiza amblyoloba (Nevski) Aver., Dactylorhiza triphylla (C.Koch) Czer. s.l.]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Ақшыл сары бармақтамыр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Dactylorhiza ochroleuca (Wüstn. ex Boll.) </w:t>
            </w:r>
            <w:r>
              <w:rPr>
                <w:rFonts w:ascii="Times New Roman"/>
                <w:b w:val="false"/>
                <w:i/>
                <w:color w:val="000000"/>
                <w:sz w:val="20"/>
              </w:rPr>
              <w:t>Holub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бармақтамыры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Dactylorhiza majalis (Reichenb.) P.F Hunt et Summerh.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 РФ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Траунштейнер бармақтамыры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Dactylorhiza traunsteineri (Saut.) Soo s.l.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Фукс бармақтамыры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Dactylorhiza fuchsii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Иез шылбыргүлі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Habenaria yezoensis Hara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   шылбыргүлі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Habenaria radiata (Thunb.) Spreng.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бозгүлжапырақ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Coeloglossum viride (L.) C.Hartm.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гүлді понерорхис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Ponerorchis pauciflora (Lindl.) Ohwi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жапырақты тозаңбас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Cephalanthera longifolia (L.) Fritsch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 РФ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гүлді тозаңбас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Cephalanthera longibracteata Blume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тозаңбас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Cephalanthera rubra (L.) Rich.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 РФ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гүлді тозаңбас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Cephalanthera damasonium (Mill.) Druce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Түзу тозаңбас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Cephalanthera erecta (Tunb.) Blume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 гүлді тозаңбас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Cephalanthera floribunda Woronow</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Курд   тозаңбасы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Cephalanthera kurdica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 таспажапырағы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Himantoglossum caprinum (Bieb.) </w:t>
            </w:r>
            <w:r>
              <w:rPr>
                <w:rFonts w:ascii="Times New Roman"/>
                <w:b w:val="false"/>
                <w:i/>
                <w:color w:val="000000"/>
                <w:sz w:val="20"/>
              </w:rPr>
              <w:t>С</w:t>
            </w:r>
            <w:r>
              <w:rPr>
                <w:rFonts w:ascii="Times New Roman"/>
                <w:b w:val="false"/>
                <w:i/>
                <w:color w:val="000000"/>
                <w:sz w:val="20"/>
              </w:rPr>
              <w:t>. Koch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Тамаша таспажапырақ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Himantoglossum formosum (Stev.) </w:t>
            </w:r>
            <w:r>
              <w:rPr>
                <w:rFonts w:ascii="Times New Roman"/>
                <w:b w:val="false"/>
                <w:i/>
                <w:color w:val="000000"/>
                <w:sz w:val="20"/>
              </w:rPr>
              <w:t>С</w:t>
            </w:r>
            <w:r>
              <w:rPr>
                <w:rFonts w:ascii="Times New Roman"/>
                <w:b w:val="false"/>
                <w:i/>
                <w:color w:val="000000"/>
                <w:sz w:val="20"/>
              </w:rPr>
              <w:t>. Koch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Сахалин седлоцветнигі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Ephippianthus sachalinensis Reichenb. fil.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Өресүйекті  серапиас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Serapias vomeracea (Burm fil.) Briq.</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Шиыршық бұрандагүл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Spiranthes spiralis (L.) Chevall.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Сатириа тәрізді  стевениелла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Steveniella satyrioides (Stev.) Schleih.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Сатириа тәрізді   стевениелла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Steveniella satyrioides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тәрізді матан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Listera cordata (L.) R. Br.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тәрізді матан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Listera ovata (L.) R. Br.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тәрізді матан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Listera ovata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Сфералық трауншнтейнер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Traunsteinera sphaerica (Bieb.) Schleih.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Шартәрізді траунштейнер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Traunsteinera globosa (L.) </w:t>
            </w:r>
            <w:r>
              <w:rPr>
                <w:rFonts w:ascii="Times New Roman"/>
                <w:b w:val="false"/>
                <w:i/>
                <w:color w:val="000000"/>
                <w:sz w:val="20"/>
              </w:rPr>
              <w:t>С</w:t>
            </w:r>
            <w:r>
              <w:rPr>
                <w:rFonts w:ascii="Times New Roman"/>
                <w:b w:val="false"/>
                <w:i/>
                <w:color w:val="000000"/>
                <w:sz w:val="20"/>
              </w:rPr>
              <w:t>.Rchb.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Уссурия тулотисі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Tulotis ussuriensis (Regel et Maack) Hara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 хаммарбия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Hammarbya paludosa (L.) O.Kuntze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 элеорхисі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Eleorchis japonica (A.Gray) F.Maek.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Ақшыл сүйсін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Orchis pallens 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 сүйсін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Orchis palustris Jacq s.l.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Жылантамыр сүйсін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Orchis morio 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 РФ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Қандала сүйсін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Orchis coriophora L. s.l.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 РФ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сүйсін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Orchis punctulata Stev. et Lindl.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 сүйсін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Orchis mascula (L.) 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 РФ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Маймыл сүйсін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Orchis simia Lam.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Күйген сүйсін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Orchis ustulata 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 РФ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Зәйтүн сүйсін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Orchis provincialis Balb. ex DC.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күрең сүйсін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Orchis purpurea Huds.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  сүйсін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Orchis picta Loisel.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Нүктелі сүйсін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Orchis punctulata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Стевен сүйсіні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Orchis stevenii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тісті сүйсін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Orchis tridentata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тісті сүйсін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Orchis tridentata Scop.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Телпек сүйсін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Orchis militaris 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ҚР,РФ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Сұңғылалар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Orobanchaceae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Торлы сұңғыла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Orobanche reticulata Wallir.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Гуммель   маннагеттеясы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Mannagettaea hummelii H. Smith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Тілме цистанхе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Cistanche fissa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Сортаң цистанхе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Cistanche salsa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Шұғылықтар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Paeoniaceae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Витман   шұғылығы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Paeonia wittmanniana Hartwiss ex Lindl.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шұғылығы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Paeonia oreogeton S. Moore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Кавказ шұғылығы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Paeonia caucasica (Schipcz.) Schipcz [Paeonia kavachensis Aznav.]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Paeonia anomala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гүлді шұғылық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Paeonia lactiflora Pall.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тәрізді шұғылық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Paeonia obovata Maxim.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шұғылығы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Paeonia hybrida Pall.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жапырақ  шұғылық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Paeonia tenuifolia 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 жапырақ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Paeonia tenuifolia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Көкнәрлар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Papaveraceae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көкнәр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GlauciumflavumCrantz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Гүлді көкнәр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PapaverbracteatumLindl</w:t>
            </w:r>
            <w:r>
              <w:rPr>
                <w:rFonts w:ascii="Times New Roman"/>
                <w:b w:val="false"/>
                <w:i/>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Лапландия көкнәрі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Papaverlapponicum</w:t>
            </w:r>
            <w:r>
              <w:rPr>
                <w:rFonts w:ascii="Times New Roman"/>
                <w:b w:val="false"/>
                <w:i/>
                <w:color w:val="000000"/>
                <w:sz w:val="20"/>
              </w:rPr>
              <w:t xml:space="preserve"> (</w:t>
            </w:r>
            <w:r>
              <w:rPr>
                <w:rFonts w:ascii="Times New Roman"/>
                <w:b w:val="false"/>
                <w:i/>
                <w:color w:val="000000"/>
                <w:sz w:val="20"/>
              </w:rPr>
              <w:t>Tolm</w:t>
            </w:r>
            <w:r>
              <w:rPr>
                <w:rFonts w:ascii="Times New Roman"/>
                <w:b w:val="false"/>
                <w:i/>
                <w:color w:val="000000"/>
                <w:sz w:val="20"/>
              </w:rPr>
              <w:t xml:space="preserve">.) </w:t>
            </w:r>
            <w:r>
              <w:rPr>
                <w:rFonts w:ascii="Times New Roman"/>
                <w:b w:val="false"/>
                <w:i/>
                <w:color w:val="000000"/>
                <w:sz w:val="20"/>
              </w:rPr>
              <w:t>Nordh</w:t>
            </w:r>
            <w:r>
              <w:rPr>
                <w:rFonts w:ascii="Times New Roman"/>
                <w:b w:val="false"/>
                <w:i/>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Лиза  көкнәрі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Papaver lisae N. Busch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Уэлпол   көкнәрі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Papaver walpolei A.E. Porsild.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көкнәр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Papaver tenellum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Жалғанимек айдаршөп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Corydalis pseudoadunca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Адыраспандар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Peganaceae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Содана адыраспаны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Peganum nigellastrum Bunge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Жолжелкендер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Plantaginaceae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гүлді ажырық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Littorellauniflora</w:t>
            </w:r>
            <w:r>
              <w:rPr>
                <w:rFonts w:ascii="Times New Roman"/>
                <w:b w:val="false"/>
                <w:i/>
                <w:color w:val="000000"/>
                <w:sz w:val="20"/>
              </w:rPr>
              <w:t xml:space="preserve"> (</w:t>
            </w:r>
            <w:r>
              <w:rPr>
                <w:rFonts w:ascii="Times New Roman"/>
                <w:b w:val="false"/>
                <w:i/>
                <w:color w:val="000000"/>
                <w:sz w:val="20"/>
              </w:rPr>
              <w:t>L</w:t>
            </w:r>
            <w:r>
              <w:rPr>
                <w:rFonts w:ascii="Times New Roman"/>
                <w:b w:val="false"/>
                <w:i/>
                <w:color w:val="000000"/>
                <w:sz w:val="20"/>
              </w:rPr>
              <w:t xml:space="preserve">.) </w:t>
            </w:r>
            <w:r>
              <w:rPr>
                <w:rFonts w:ascii="Times New Roman"/>
                <w:b w:val="false"/>
                <w:i/>
                <w:color w:val="000000"/>
                <w:sz w:val="20"/>
              </w:rPr>
              <w:t>Aschers</w:t>
            </w:r>
            <w:r>
              <w:rPr>
                <w:rFonts w:ascii="Times New Roman"/>
                <w:b w:val="false"/>
                <w:i/>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Свинчаткалар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Plumbaginaceae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Линчевский кемпіршөбі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Acantholimon inczevskii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кемпіршөбі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Acantholimon tarbagataicum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Титов кемпіршөбі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Acantholimon titovii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Қалампыр кемпіршөп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Acantholimon caryophyllaceum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кемпіршөбі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Acantholimon fedorovii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Бетеге кемпіршөбі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Acantholimon festucaceum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Кауфманов иманжапырағы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Ikonnikoviakaufmanniana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Михельсон   кермегі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Limoniummichelsonii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Резниченков   кермегі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Limoniumrezniczenkoanum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Тікенді келіншекшөп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Chaetolimon setiferum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Елекшөптер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Juncaceae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 елекшөп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Juncus acutus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Форстер  жалтыршөбі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Luzula forsteri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Астық </w:t>
            </w:r>
            <w:r>
              <w:rPr>
                <w:rFonts w:ascii="Times New Roman"/>
                <w:b/>
                <w:i w:val="false"/>
                <w:color w:val="000000"/>
                <w:sz w:val="20"/>
              </w:rPr>
              <w:t>(</w:t>
            </w:r>
            <w:r>
              <w:rPr>
                <w:rFonts w:ascii="Times New Roman"/>
                <w:b/>
                <w:i w:val="false"/>
                <w:color w:val="000000"/>
                <w:sz w:val="20"/>
              </w:rPr>
              <w:t>Қоңырбастылар</w:t>
            </w:r>
            <w:r>
              <w:rPr>
                <w:rFonts w:ascii="Times New Roman"/>
                <w:b/>
                <w:i w:val="false"/>
                <w:color w:val="000000"/>
                <w:sz w:val="20"/>
              </w:rPr>
              <w:t>)</w:t>
            </w:r>
            <w:r>
              <w:rPr>
                <w:rFonts w:ascii="Times New Roman"/>
                <w:b/>
                <w:i w:val="false"/>
                <w:color w:val="000000"/>
                <w:sz w:val="20"/>
              </w:rPr>
              <w:t xml:space="preserve">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Poaceae</w:t>
            </w:r>
            <w:r>
              <w:rPr>
                <w:rFonts w:ascii="Times New Roman"/>
                <w:b/>
                <w:i w:val="false"/>
                <w:color w:val="000000"/>
                <w:sz w:val="20"/>
              </w:rPr>
              <w:t xml:space="preserve"> (</w:t>
            </w:r>
            <w:r>
              <w:rPr>
                <w:rFonts w:ascii="Times New Roman"/>
                <w:b/>
                <w:i w:val="false"/>
                <w:color w:val="000000"/>
                <w:sz w:val="20"/>
              </w:rPr>
              <w:t>Gramineae</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иір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Aira elegantissima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Иілгіш масақты голохвостник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Psilurus incurvus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Верещагин  саздақшөбі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Limnas versczaginii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Гроссгейм ақмамығы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Puccinellia grossheimiana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Кішкене қынапгүл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Coleanthus subtilis (Tratt.) Seidel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Байқалмайтын қосмасақ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Dimeria neglecta Tzvelev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аталықты қосаталық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Diandrochloa diarrhena (Schult. et Schult. fil.) </w:t>
            </w:r>
            <w:r>
              <w:rPr>
                <w:rFonts w:ascii="Times New Roman"/>
                <w:b w:val="false"/>
                <w:i/>
                <w:color w:val="000000"/>
                <w:sz w:val="20"/>
              </w:rPr>
              <w:t>A.N. Henry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Парсы тоғызқылтаны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Enneapogon persicus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Воронов егеубасы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Sclerochloa woronowii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Парадокстық  субидайық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Phalaris paradoxa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Залес бозы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StipazalesskiiWilensky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бозы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Stipa karataviensis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Әсем боз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Stipapulcherrima</w:t>
            </w:r>
            <w:r>
              <w:rPr>
                <w:rFonts w:ascii="Times New Roman"/>
                <w:b w:val="false"/>
                <w:i/>
                <w:color w:val="000000"/>
                <w:sz w:val="20"/>
              </w:rPr>
              <w:t xml:space="preserve"> С</w:t>
            </w:r>
            <w:r>
              <w:rPr>
                <w:rFonts w:ascii="Times New Roman"/>
                <w:b w:val="false"/>
                <w:i/>
                <w:color w:val="000000"/>
                <w:sz w:val="20"/>
              </w:rPr>
              <w:t>. Koch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Күнгей бозы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Stipa kungeica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Мамық жапырақты боз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Stipa dasyphylla (Lindem.) Trautv.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 боз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Stipa pennata L.s. str.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боз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Stipa consanguinea Trin. et Rupr.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Сырейщиков бозы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Stipa syreistschikowii P.A. Smirn.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Иілген боз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Stipa anomala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Алтай бозы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Stipa austroaltaica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тамырбасы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Rhizocephalus orientalis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Бенекен арпабасы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Bromopsis benekenii (Lange) Holub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Габриэлян арпабасы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Bromopsis gabrielianae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Зангезурский арпабасы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Bromopsis zangezura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сырты қияғы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Elymus transhyrcanus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Дағыстан елекшөп тәрізді қияғы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Psathyrostachys daghestanica (Alexeenko) Nevski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елекшөбі тәрізді қияқ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Psathyrostachys rupestris (Alexeenko) Nevski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Турчанинов селдірегі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Deschampsia turczaninowii Litv.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 миядәні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Glyceria lithuanica (Gorski) Gorski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Баргуз бетегесі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Festuca bargusinensis Malyschev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бетеге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Festuca altissima All.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Сомье  бетегесі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Festuca sommieri Litard.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бетегесі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Festuca drymeja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Көде жапырақты бидайық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Elytrigia stipifolia (Czern. ex Nevski) Nevski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ажырық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Aeluropus repens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Арарат бидайы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Triticum araraticum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Урарту бидайы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Triticum urartu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Куприянов  қарабидайы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Secale kuprijanovii Grossh.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Қоңырбас шисабақ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Koeleria sclerophylla P.A. Smirn.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РФ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Караваев  шисабағы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Koeleria karavajevii Govor.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трехбороднигі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Tripogon chinensis (Franch.) Hack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ұшқылтаны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Trisetum sibiricum Rupr.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Қылтанақсыз тупочешуйник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Amblyopyrum muticum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Биберштейн   цингериясы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Zingeria biebersteiniana (Claus) P.A. Smirn.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жапырақты цинна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Cinna latifolia (Trev.) Griseb.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Равенский жүнбасы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Erianthus ravennae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Еуропа арпасабағы (хорделимус)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Hordelymus europaeus (L.) Harz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 қылтаншөп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Aegilops crassa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Тарандар тұқымдасы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Polygonaceae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Жұлдызша астеролинон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Asterolinon linum–stellatum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Аляска тараны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Polygonum alascanum (Small) Wight ex Hult. [Aconogonon alaskanum (Small) Sojak]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Амгин  тараны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Polygonum amgense V. Michaleva et Perfiljeva [Aconogonon amgense (V. Michaleva et Perfiljeva) Tzvelev]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Қалың гренландия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Groenlandia densa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Таутәрізді жүзген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Calligonum polygonoides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теңбілгүл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Cyclamen vernum Sweet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Коңыр жүзген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Calligonum triste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Жапырақты түйесіңір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Atraphaxis teretifolia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Мушкетов түйесіңірі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Atraphaxis muschketowii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ортилия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Orthilia secunda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Әдемі наурызшешек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Primula amoena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жапырақты наурызшешек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Primula cordifolia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 наурызшешегі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Primula vulgaris subsp. komarovii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Воронов наурызшешегі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Primula vulgaris subsp. woronowii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рауғашы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Rheum altaicum</w:t>
            </w:r>
            <w:r>
              <w:rPr>
                <w:rFonts w:ascii="Times New Roman"/>
                <w:b w:val="false"/>
                <w:i/>
                <w:color w:val="000000"/>
                <w:sz w:val="20"/>
              </w:rPr>
              <w:t xml:space="preserve"> (</w:t>
            </w:r>
            <w:r>
              <w:rPr>
                <w:rFonts w:ascii="Times New Roman"/>
                <w:b w:val="false"/>
                <w:i/>
                <w:color w:val="000000"/>
                <w:sz w:val="20"/>
              </w:rPr>
              <w:t>Rheum compactum</w:t>
            </w:r>
            <w:r>
              <w:rPr>
                <w:rFonts w:ascii="Times New Roman"/>
                <w:b w:val="false"/>
                <w:i/>
                <w:color w:val="000000"/>
                <w:sz w:val="20"/>
              </w:rPr>
              <w:t xml:space="preserve">) </w:t>
            </w:r>
            <w:r>
              <w:rPr>
                <w:rFonts w:ascii="Times New Roman"/>
                <w:b w:val="false"/>
                <w:i/>
                <w:color w:val="000000"/>
                <w:sz w:val="20"/>
              </w:rPr>
              <w:t>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Виттрок  рауғашы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Rheum witrockii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Қарақат рауғаш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Rheum ribes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Наурызшешектер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Primulaceae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Семенов лөңкесі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Kaufmannia semenovii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ҚырР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Дарьяль наурызшешегі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Primula darialica Rupr.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Евгения наурызшешегі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Primula eugeniae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Ірітабақты наурызшешек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Primula macrocalyx Bunge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Минквиц наурызшешегі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Primula minkwitziae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наурызшешек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Primula pinnata Popov et Fed.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Бүршік жапырақты наурызшешек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Primula renifolia Volgunov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Сахалин наурызшешегі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Primula sachalinensis Nakai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Чукотка наурызшешегі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Primula tschuktschorum Kjellm. [Primula beringensis (A.Pors.) </w:t>
            </w:r>
            <w:r>
              <w:rPr>
                <w:rFonts w:ascii="Times New Roman"/>
                <w:b w:val="false"/>
                <w:i/>
                <w:color w:val="000000"/>
                <w:sz w:val="20"/>
              </w:rPr>
              <w:t>Jurtzev]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Юлия наурызшешегі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Primula juliae Kusn.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Козо-Полянский тасшыгүлі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Androsace kosopoljanskii Ovcz.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срединския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Sredinskya grandis (Trautv.) Fed.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Кавказ теңбілгүлі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Cyclamen coum Mill. subsp. caucasicum (C. Koch) </w:t>
            </w:r>
            <w:r>
              <w:rPr>
                <w:rFonts w:ascii="Times New Roman"/>
                <w:b w:val="false"/>
                <w:i/>
                <w:color w:val="000000"/>
                <w:sz w:val="20"/>
              </w:rPr>
              <w:t>О</w:t>
            </w:r>
            <w:r>
              <w:rPr>
                <w:rFonts w:ascii="Times New Roman"/>
                <w:b w:val="false"/>
                <w:i/>
                <w:color w:val="000000"/>
                <w:sz w:val="20"/>
              </w:rPr>
              <w:t>. Schwarz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Қорғасыншөптер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Plumbaginaсeaе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Тығыз акантолимон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Acantholimon compactum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Алмұртшөптер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Pyrolaceae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гүлді дарагүл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Moneses uniflora (L.) A.Gray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Шатырша қысшылшөп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Chimaphila umbellata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Сарғалдақтар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Ranunculaceae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жанаргүл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Adonisvernalis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Еділ жанаргүлі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Adoniswolgensis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жанаргүл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Adonischrysocyathus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Үлпілдек жанаргүл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Adonis villosa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Тяньшань жанаргүлі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Adonis tianschanica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Мұзды беквития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Beckwithia glacialis (L.) A. et D. Love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гүлді уқорғасын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Aconitum biflorum Fisch. ex DC.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Табылмаған уқорғасын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Aconitum decipiens Worosch. et Anfalov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уқорғасын (солтүстік  немесе биік)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Aconitum lycoctomum L. (=Aconitum septentrionale Koelle)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Паско  уқорғасыны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Aconitum pascoi Worosch.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Саян  уқорғасыны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Aconitum sajanense Kuminova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уқорғасыны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Aconitum talassicum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Танғұт  уқорғасыны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Aconitum tanguticum (Maxim.) Stapf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Флеров уқорғасыны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Aconitum flerovii Steinb.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Түкті   уқорғасын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Aconitum lasiostomum Reichenb.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 маралоты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Thalictrum isopyroides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Сарғалдақ желайдар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Ветреница  лютичная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Байкал желайдары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Anemone baikalensis Turcz. ex Ledeb. [Arsenjevia baikalensis (Turcz. ex Ledeb.) </w:t>
            </w:r>
            <w:r>
              <w:rPr>
                <w:rFonts w:ascii="Times New Roman"/>
                <w:b w:val="false"/>
                <w:i/>
                <w:color w:val="000000"/>
                <w:sz w:val="20"/>
              </w:rPr>
              <w:t>Starodub.]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желайдары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Anemone sylvestris 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Нәзік желайдар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Anemone blanda Schott et Kotschy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Доғалқалақ желайдар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Anemone obtusiloba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 желайдары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Anemone uralensis Fisch. DC.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Виталий  шөмішгүлі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Aquilegia vitalii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шөмішгүлі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Aquilegia karatavica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 күлтелі жалынгүл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Adonis eriocalycina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Еділ жалынгүлі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Adonis wolgensis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Сасық тегеурінгүл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Delphinium  foetidum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тегеурінгүл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Delphinium elatum 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Қырмызы тегеурінгүл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Delphinium puniceum Pall.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 тәрізді тегеурінгүл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Delphinium cuneatum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Кнорринг тегеурінгүлі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Delphinium knorringianum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Сауыр тегеурінгүлі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Delphinium sauricum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 қандалашөбі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Cimicifuga europaea Schipcz.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 күнгелдісі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Trollius europaeus 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Түзу жібілген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Clematis recta 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жапырақты жібілген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Clematis vitalba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Саян сарғалдағы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Ranunculus sajanensis Popov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Цикутты  сарғалдақ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Ranunculus cicutarius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жапырақты сарғалдақ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Ranunculus lingua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сарғалдақ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Ranunculus villosus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жапырақты миякея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Miyakea integrifolia Miyabe et Tatew.</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Фальконер бауыршөбі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Hepatica falconeri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құндызшөп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Pulsatilla vernalis (L.) Mill.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Сарғылт құндызшөп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Pulsatilla flavescens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Костычев құндызшөбі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Pulsatilla kostyczewii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 құндызшөп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Pulsatilla pratensis (L.) Mill s.l.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құндызшөп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Pulsatilla vulgaris Mill.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құндызшөп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Pulsatilla patens (L.) Mill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құндызшөп  немесе ұйқышөп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Pulsatilla flavescens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Маралотты теңтұқымдық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Isopyrum thalictroides 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Кауфманн тұт ағашы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Batrachium kaufmannii (Clere) V. Krecz.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Раушангүлдер (Раушангүлділер)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Rosaceae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Маньчжурия өрігі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Armeniaca mandshurica (Maxim.) </w:t>
            </w:r>
            <w:r>
              <w:rPr>
                <w:rFonts w:ascii="Times New Roman"/>
                <w:b w:val="false"/>
                <w:i/>
                <w:color w:val="000000"/>
                <w:sz w:val="20"/>
              </w:rPr>
              <w:t>В</w:t>
            </w:r>
            <w:r>
              <w:rPr>
                <w:rFonts w:ascii="Times New Roman"/>
                <w:b w:val="false"/>
                <w:i/>
                <w:color w:val="000000"/>
                <w:sz w:val="20"/>
              </w:rPr>
              <w:t>. Skvortsov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Кәдімгі өрік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Armeniaca vulgaris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Шегіршін жапырақты тасжаңғақ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Louiseania ulmifolia (Aflatunia ulmifolia)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долана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Crataegus ambigua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жапырақты долана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Crataegus microphylla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Понти доланасы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Crataegus pontica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Шовиц доланасы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Crataegus szovitsii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Турнефор доланасы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Crataegus tournefortii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Бұйра түкті долана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Crataegus ulotricha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Кнорринг доланасы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Crataegusknorringiana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Зангезур доланасы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Crataegus zangezura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Кәдімгі волжанка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Aruncus vulgarus Raf.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Брович алмұрты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Pyrus browiczii.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алмұрт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Pyrus complexa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Даралегис алмұрты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Pyrus daralagezi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алмұрт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Pyrus elata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Гергер алмұрты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Pyrus gergerana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Гроссгейм алмұрты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Pyrus grossheimii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Гиркан алмұрты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Pyrus hyrcana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Коржинский алмұрты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Pyrus korshinskyi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Радде алмұрты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Pyrus raddeana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алмұрты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Pyrus theodorovi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Воронов алмұрты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Pyrus voronovii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Азия алмұрты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Pyrus asiae-mediae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Тахтаджян қарабүлдіргені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Rubus takhtadjanii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Зангезур қарабүлдіргені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Rubus zangezurus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Алаун  ырғайы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Cotoneaster alaunicus Golitsin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 ырғай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Cotoneaster lucidus Schltr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ырғайы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Cotoneaster karatavicus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ырғай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Cotoneaster cinnabarinus Juz.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жемісті ырғай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Cotoneaster melanocarpus Fisch.ex Blytt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Керемет бүршікгүл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Sanguisorba magnifica I. Schischk. et Kom.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қазтабан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Potentilla alba 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Берингия қазтабаны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Potentilla beringensis Jurtzev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Еділ қазтабаны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Potentilla volgarica Juz.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қазтабан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Potentilla rupestris 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Толл  қазтабаны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Potentilla tollii Trautv.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Тяньшань қазтабаны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Potentilla tianschanica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Эверсманн қазтабаны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Potentilla eversmanniana Fisch.ex Ledeb.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Үңгір қазтабаны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Potentilla cryptophila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Түзу қазтабан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Potentilla erecta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Порфир қазтабаны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Potentilla porphyrantha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Ледебуров бадамы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Amygdalus ledebouriana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Шыбық бадам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Amygdalus pedunculata Pall. [Prunus pedunculata (Pall.) </w:t>
            </w:r>
            <w:r>
              <w:rPr>
                <w:rFonts w:ascii="Times New Roman"/>
                <w:b w:val="false"/>
                <w:i/>
                <w:color w:val="000000"/>
                <w:sz w:val="20"/>
              </w:rPr>
              <w:t>Maxim.]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Наири бадамы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Amygdalus nairica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Петунников бадамы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Amygdalus petunnikovii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Жатаған морошка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Rubus chamaemorus 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принсепиясы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Prinsepia sinensis (Oliv.) Bean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Парсы шетені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Sorbus persica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ҚырР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Кавказ шетені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Sorbus caucasica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Айастан шетені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Sorbus hajastana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Сіркеағаш жапырақты шетен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Sorbaria rhoifolia Kom.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Ольга шетені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Sorbaria olgae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Поздняков шетен ырғайы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Sorbocotoneaster pozdnjakovii Pojarkov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суықшөбі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Sibiraea altaiensis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Тяньшань суықшөбі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Sibiraea tianschanica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ҚырР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Шренк тобылғытүсі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Spiraeanthus schrenkianus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ҚырР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итмұрыны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Rosa pavlovii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Аратіс жапырақты    экзохорда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Exochorda serratifolia S. Moore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Недзвецкий алма ағашы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Malus niedzwetzkyana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ҚырР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Сиверсалма ағашы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Malus sieversii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ҚырР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Ләйлекшөптер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Rubiaceae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Сович  жоберциясы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Jaubertia szovitsii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Сосновский   круциатасы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Cruciata sosnowskyi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шоқжапырақ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Leptunis trichodes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Борлы   ләйлекшөп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Rubia cretacea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ләйлекшөбі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Rubia pavlovii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Резниченков ләйлекшөбі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Rubia rezniczenkoana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Бояулы қызылбояушөп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Galium tinctorium (L.) </w:t>
            </w:r>
            <w:r>
              <w:rPr>
                <w:rFonts w:ascii="Times New Roman"/>
                <w:b w:val="false"/>
                <w:i/>
                <w:color w:val="000000"/>
                <w:sz w:val="20"/>
              </w:rPr>
              <w:t>Scop.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гүлді қызылбояушөп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Galium triflorum Michx.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Валанти тәрізді қызылбояушөп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Galium valantioides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Туыстас бояушөп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Asperula affinis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Кавказ бояушөбі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Asperula caucasica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Кірпішөптер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Ruscaceae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Колхид кірпішөбі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Ruscus colchicus P.F Yeo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Руталар т</w:t>
            </w:r>
            <w:r>
              <w:rPr>
                <w:rFonts w:ascii="Times New Roman"/>
                <w:b/>
                <w:i w:val="false"/>
                <w:color w:val="000000"/>
                <w:sz w:val="20"/>
              </w:rPr>
              <w:t>ұқ</w:t>
            </w:r>
            <w:r>
              <w:rPr>
                <w:rFonts w:ascii="Times New Roman"/>
                <w:b/>
                <w:i w:val="false"/>
                <w:color w:val="000000"/>
                <w:sz w:val="20"/>
              </w:rPr>
              <w:t>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Rutaceae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Жоңғар тұтасжапырағы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Haplophyllum dshungaricum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Евгений Коровин тұтасжапырағы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Haplophyllum eugenii korovonii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Сантал</w:t>
            </w:r>
            <w:r>
              <w:rPr>
                <w:rFonts w:ascii="Times New Roman"/>
                <w:b/>
                <w:i w:val="false"/>
                <w:color w:val="000000"/>
                <w:sz w:val="20"/>
              </w:rPr>
              <w:t>дар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Santalaceae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Гүлсіз кендірше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Thesium ebracteatum Hayne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Минквиц  кендіршесі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Thesium minkwitzianum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ҚырР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 кендірше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Thesium compressum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Жайылған кендірше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Thesium procumbens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 шажыр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Arceuthobium oxycedri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Талдар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Salicaceae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Гордеев  талы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Salix gordejevii Chang et </w:t>
            </w:r>
            <w:r>
              <w:rPr>
                <w:rFonts w:ascii="Times New Roman"/>
                <w:b w:val="false"/>
                <w:i/>
                <w:color w:val="000000"/>
                <w:sz w:val="20"/>
              </w:rPr>
              <w:t>В</w:t>
            </w:r>
            <w:r>
              <w:rPr>
                <w:rFonts w:ascii="Times New Roman"/>
                <w:b w:val="false"/>
                <w:i/>
                <w:color w:val="000000"/>
                <w:sz w:val="20"/>
              </w:rPr>
              <w:t>. Skvortsov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Лапланд талы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Salix lapponum 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Қаражидек талы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Salix myrtilloides 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Берқара терегі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Populus berkarensis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Тораңғыл терек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Populus pruinosa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Тасжарғандар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Saxifragaceae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Үгем баданы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Bergenia ugamica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 тасжарғаны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Saxifraga hirculus 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Динник  тасжарғаны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Saxifraga dinnikii Schmalh.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тасжарған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Saxifraga granulata 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Бағанды тасжарған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Saxifraga columnaris Schmalh.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Коржинский тасжарғаны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Saxifraga korshinskii Kom.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тасжарған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Saxifraga lactea Turcz.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ашалы тасжарған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Saxifraga tridactylites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Дежнев  талақшөбі (жарылған)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Chrysosplenium rimosum Kom subsp. dezhnevii Jurtzev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Сабынкөктер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Scrophulariaceae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бөденешөбі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Veronica alatavica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Жебір бөденешөбі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Veronica serpylloides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Ереван аюқұлағы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Verbascum erivanicum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Керемет аюқұлақ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Verbascum formosum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аюқұлақ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Verbascum gossypium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Мегрин аюқұлағы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Verbascum megricum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Жалаңсабақты аюқұлақ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Verbascum nudicaule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Ереван аюқұлағы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Verbascum erivanicum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қандыгүлі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Pedicularis tarbagataica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Шу-Іле қандыгүлі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Pedicularis czuiliensis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Жоңғар сабынкөгі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Scrophularia dshungarica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Нурания сабынкөгі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Scrophularia nuraniae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 сабақты сабынкөк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Scrophularia amplexicaulis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Атропатен сабынкөгі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Scrophularia atropatana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Тахтаджян  сабынкөгі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Scrophularia takhtajanii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Борлы сиякөк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Linaria cretacea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Богос бөденешөбі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Veronica bogosensis Tumadzhanov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Жіпжапырақты бөденешөп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Veronica filifolia Lipsky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Саян  бөденешөбі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Veronica sajanensis Printz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Арктикалық ақсарыгүл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Castilleja arctica Krylov et Serg.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беренгүл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Lindernia procumbens (Krock.) </w:t>
            </w:r>
            <w:r>
              <w:rPr>
                <w:rFonts w:ascii="Times New Roman"/>
                <w:b w:val="false"/>
                <w:i/>
                <w:color w:val="000000"/>
                <w:sz w:val="20"/>
              </w:rPr>
              <w:t>Borb.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Еділ сиякөгі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Linaria volgensis Rakov et Tzvelev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Мегрин сиякөгі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Linaria megrica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Пирамидалық сиякөк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Linaria pyramidata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Кауфман қандыгүлі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Pedicularis kaufmannii Pinzg.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қандыгүлі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Pedicularis sylvatica 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Скипетр тәрізді қандыгүл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Pedicularis sceptrum-carolinum 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Борлы сабынкөк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Scrophularia cretacea Fisch. ex Spreng.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Герей тәжітұқымы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Chaenorhinum gerense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Днепр цимбохазмасы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Cymbochasma borysthenica (Pall. ex Schlecht.) Klok. et Zoz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Дауыр бақаауызы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Cymbaria daurica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Алқашөптер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Solanaceae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Итжидек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Atropa bella</w:t>
            </w:r>
            <w:r>
              <w:rPr>
                <w:rFonts w:ascii="Times New Roman"/>
                <w:b w:val="false"/>
                <w:i/>
                <w:color w:val="000000"/>
                <w:sz w:val="20"/>
              </w:rPr>
              <w:t>-</w:t>
            </w:r>
            <w:r>
              <w:rPr>
                <w:rFonts w:ascii="Times New Roman"/>
                <w:b w:val="false"/>
                <w:i/>
                <w:color w:val="000000"/>
                <w:sz w:val="20"/>
              </w:rPr>
              <w:t>donna 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Итжидек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Atropa bella–donna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Анатолий тікенбұтасы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Lycium anatolicum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Кірпібастар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Sparganiaceae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Үйілген кірпібас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Sparganium glomeratum (Laest.) L. Neum.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кірпібас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Sparganium gramineum Georgi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Клекачк</w:t>
            </w:r>
            <w:r>
              <w:rPr>
                <w:rFonts w:ascii="Times New Roman"/>
                <w:b/>
                <w:i w:val="false"/>
                <w:color w:val="000000"/>
                <w:sz w:val="20"/>
              </w:rPr>
              <w:t>а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Staphyleaceae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Колхид клекачкасы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Staphylea colchica Stev.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Қауырсынды клекачка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Staphylea pinnata 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Қауырсынды  клекачка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Staphylea pinnata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Жыңғылдар </w:t>
            </w:r>
            <w:r>
              <w:rPr>
                <w:rFonts w:ascii="Times New Roman"/>
                <w:b/>
                <w:i w:val="false"/>
                <w:color w:val="000000"/>
                <w:sz w:val="20"/>
              </w:rPr>
              <w:t>(</w:t>
            </w:r>
            <w:r>
              <w:rPr>
                <w:rFonts w:ascii="Times New Roman"/>
                <w:b/>
                <w:i w:val="false"/>
                <w:color w:val="000000"/>
                <w:sz w:val="20"/>
              </w:rPr>
              <w:t>кеңөзектер</w:t>
            </w:r>
            <w:r>
              <w:rPr>
                <w:rFonts w:ascii="Times New Roman"/>
                <w:b/>
                <w:i w:val="false"/>
                <w:color w:val="000000"/>
                <w:sz w:val="20"/>
              </w:rPr>
              <w:t>)</w:t>
            </w:r>
            <w:r>
              <w:rPr>
                <w:rFonts w:ascii="Times New Roman"/>
                <w:b/>
                <w:i w:val="false"/>
                <w:color w:val="000000"/>
                <w:sz w:val="20"/>
              </w:rPr>
              <w:t xml:space="preserve"> тұқымдасы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Tamaricaceae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Андросов  жыңғылы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Tamarix androssowii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жыңғыл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Tamarix florida Bunge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Сегізаталық жыңғыл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Tamarix octandra Bunge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Тікенқурайлар </w:t>
            </w:r>
            <w:r>
              <w:rPr>
                <w:rFonts w:ascii="Times New Roman"/>
                <w:b/>
                <w:i w:val="false"/>
                <w:color w:val="000000"/>
                <w:sz w:val="20"/>
              </w:rPr>
              <w:t xml:space="preserve"> (</w:t>
            </w:r>
            <w:r>
              <w:rPr>
                <w:rFonts w:ascii="Times New Roman"/>
                <w:b/>
                <w:i w:val="false"/>
                <w:color w:val="000000"/>
                <w:sz w:val="20"/>
              </w:rPr>
              <w:t>бөріжидек</w:t>
            </w:r>
            <w:r>
              <w:rPr>
                <w:rFonts w:ascii="Times New Roman"/>
                <w:b/>
                <w:i w:val="false"/>
                <w:color w:val="000000"/>
                <w:sz w:val="20"/>
              </w:rPr>
              <w:t>)</w:t>
            </w:r>
            <w:r>
              <w:rPr>
                <w:rFonts w:ascii="Times New Roman"/>
                <w:b/>
                <w:i w:val="false"/>
                <w:color w:val="000000"/>
                <w:sz w:val="20"/>
              </w:rPr>
              <w:t xml:space="preserve">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Thymelaeaceae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тікенқурайы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DaphnealtaicaPall</w:t>
            </w:r>
            <w:r>
              <w:rPr>
                <w:rFonts w:ascii="Times New Roman"/>
                <w:b w:val="false"/>
                <w:i/>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Баксан тікенқурайы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Daphne baksanica Pobed.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тікенқурайы (Иісті бөріжидек)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Daphne cneorum 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бөріжидегі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Daphne altaica Pall.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таушешегі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Stelleropsis altaica (Thieb.) Pobed.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Кавказ таушешегі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Stelleropsis caucasica Pobed.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таушешегі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Stelleropsis tarbagataica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Тяньшань таушешегі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Stelleropsis tianschanica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Магакьян таушешегі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Stelleropsis magakjanii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Жөке ағаштар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Tiliaceae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Максимович жөкесі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Tilia maximowicziana Shirasawa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Күнжіттер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Trapellaceae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күнжіті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Trapella sinensis Oliv.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Сужаңғақтар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Trapaceae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Жүзгіш сужаңғақ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Trapa natans 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Шүйіншөптер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Valerianaceae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Аян шүйгіншөбі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Valeriana ajanensis (Regel et Til.) Kom.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 ұялы шүйгіншөп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Valeriana dioica 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Түкті жапырақты шүйгіншөп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Valeriana eriophylla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Кочи      жемілі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Valerianella kotschyi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 гүлді центрантус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Centranthus longiflorus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Нарқайсарлар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Verbenaceae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Моңғол жаңғаққанаты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Caryopteris mongholica Bunge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Шәңгіштер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Viburnaceae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Райт шәңгіші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Viburnum wrightii Miq.</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Шегіргүлдер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Violaceae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Жырық шегіргүл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Viola incisa Turcz.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 шегіргүлі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Viola montana L. (=V.elatior Fries)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Кавказ шегіргүлі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Viola caucasica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Мибатпақ шегіргүлі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Viola uliginosa Bess.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Жүзімдер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Vitaceae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 жүзімтергіші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Ampelopsis japonica (Thunb.) Makino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Шырмауықты қызжүзім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Parthenocissus tricuspidata (Siebold et Zucc.) Planch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жүзім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Vitis vinifera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Шегіршіндер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Ulmaceae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Кавказ таутағаны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Celtis caucasica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Қалақайлар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Urticaceae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Киев қалақайы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Urtica kioviensis Rogow.</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Түйетабандар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Zygophyllaсеае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түйетабаны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Zygophyllum karatavicum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Потанин түйетабаны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Zygophyllum potaninii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Қашқар түйетабаны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Zygophyllumkaschgaricum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Критможапырақты жұмсақжеміс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Malacocarpus crithmifolius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Жүзімдер тұқымдасы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Vitaceae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Ұзынақмат жүзімі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Vitis usunachmatica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Бөлімге ескертпе: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бөлімнің мақсаты үшін тауарлардың атауын басшылыққа алу қажет. ЕАЭО СЭҚ ТН кодтары    осы бөлімді қолайлы пайдалану үшін қолданылады.</w:t>
            </w:r>
          </w:p>
          <w:p>
            <w:pPr>
              <w:spacing w:after="20"/>
              <w:ind w:left="20"/>
              <w:jc w:val="both"/>
            </w:pPr>
            <w:r>
              <w:rPr>
                <w:rFonts w:ascii="Times New Roman"/>
                <w:b w:val="false"/>
                <w:i w:val="false"/>
                <w:color w:val="000000"/>
                <w:sz w:val="20"/>
              </w:rPr>
              <w:t>2. Осы бөлімде мынадай қысқартулар пайдаланылады:</w:t>
            </w:r>
          </w:p>
          <w:p>
            <w:pPr>
              <w:spacing w:after="20"/>
              <w:ind w:left="20"/>
              <w:jc w:val="both"/>
            </w:pPr>
            <w:r>
              <w:rPr>
                <w:rFonts w:ascii="Times New Roman"/>
                <w:b w:val="false"/>
                <w:i w:val="false"/>
                <w:color w:val="000000"/>
                <w:sz w:val="20"/>
              </w:rPr>
              <w:t>АР – Армения Республикасы;</w:t>
            </w:r>
          </w:p>
          <w:p>
            <w:pPr>
              <w:spacing w:after="20"/>
              <w:ind w:left="20"/>
              <w:jc w:val="both"/>
            </w:pPr>
            <w:r>
              <w:rPr>
                <w:rFonts w:ascii="Times New Roman"/>
                <w:b w:val="false"/>
                <w:i w:val="false"/>
                <w:color w:val="000000"/>
                <w:sz w:val="20"/>
              </w:rPr>
              <w:t>БР –Беларусь Республикасы;</w:t>
            </w:r>
          </w:p>
          <w:p>
            <w:pPr>
              <w:spacing w:after="20"/>
              <w:ind w:left="20"/>
              <w:jc w:val="both"/>
            </w:pPr>
            <w:r>
              <w:rPr>
                <w:rFonts w:ascii="Times New Roman"/>
                <w:b w:val="false"/>
                <w:i w:val="false"/>
                <w:color w:val="000000"/>
                <w:sz w:val="20"/>
              </w:rPr>
              <w:t>ҚР – Қазақстан Республикасы;</w:t>
            </w:r>
          </w:p>
          <w:p>
            <w:pPr>
              <w:spacing w:after="20"/>
              <w:ind w:left="20"/>
              <w:jc w:val="both"/>
            </w:pPr>
            <w:r>
              <w:rPr>
                <w:rFonts w:ascii="Times New Roman"/>
                <w:b w:val="false"/>
                <w:i w:val="false"/>
                <w:color w:val="000000"/>
                <w:sz w:val="20"/>
              </w:rPr>
              <w:t>ҚырР – Қырғыз Республикасы;</w:t>
            </w:r>
          </w:p>
          <w:p>
            <w:pPr>
              <w:spacing w:after="20"/>
              <w:ind w:left="20"/>
              <w:jc w:val="both"/>
            </w:pPr>
            <w:r>
              <w:rPr>
                <w:rFonts w:ascii="Times New Roman"/>
                <w:b w:val="false"/>
                <w:i w:val="false"/>
                <w:color w:val="000000"/>
                <w:sz w:val="20"/>
              </w:rPr>
              <w:t>РФ – Ресей Федерациясы.".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