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af6d" w14:textId="8f1a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әкімдігінің 2026 жылғы 22 қаңтардағы № 6 "Үгіттік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2026 жылғы 10 шілдедегі № 110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ауданы әкімдігінің 2026 жылғы 22 қаңтардағы № 6 "Үгіттік баспа материалдарын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Шыңғырлау ауданы әкімі аппаратының басшысы заңнамамен белгіленген тәртіпте: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осы қаулыны ресми жариялауды және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осы қаулыны Шыңғырлау ауданы әкімдігінің интернет-ресурсында орналастыруды;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осы қаулыдан туындайтын өзге де қажетті шараларды қабылдауды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аудандық аумақтық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Н.Е. Қалиев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шілде 2026 жыл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қаулысына 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Шыңғырлау ауданының мәдениет, тілдерді дамыту, дене шынықтыру және спорт бөлімінің "Шыңғырлау аудандық мәдени-демалыс орталығы" мемлекеттік коммуналдық қазыналық кәсіпорнының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Шыңғырлау ауданы білім беру бөлімінің "Сегізсай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Шыңғырлау ауданының мәдениет, тілдерді дамыту, дене шынықтыру және спорт бөлімінің "Шыңғырлау аудандық мәдени-демалыс орталығы" мемлекеттік коммуналдық қазыналық кәсіпорнының 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Шыңғырлау ауданының мәдениет, тілдерді дамыту, дене шынықтыру және спорт бөлімінің "Шыңғырлау аудандық мәдени-демалыс орталығы" мемлекеттік коммуналдық қазыналық кәсіпорнының 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Шыңғырлау ауданының мәдениет, тілдерді дамыту, дене шынықтыру және спорт бөлімінің "Шыңғырлау аудандық мәдени-демалыс орталығы" мемлекеттік коммуналдық қазыналық кәсіпорнының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Шыңғырлау ауданының мәдениет, тілдерді дамыту, дене шынықтыру және спорт бөлімінің "Шыңғырлау аудандық мәдени-демалыс орталығы" мемлекеттік коммуналдық қазыналық кәсіпорнының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Шыңғырлау ауданының мәдениет, тілдерді дамыту, дене шынықтыру және спорт бөлімінің "Шыңғырлау аудандық мәдени-демалыс орталығы" мемлекеттік коммуналдық қазыналық кәсіпорнының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Шыңғырлау ауданы білім беру бөлімінің "Қуағаш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Шыңғырлау ауданы білім беру бөлімінің "Қайыңды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Шыңғырлау ауданы білім беру бөлімінің "Ақсуат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Шыңғырлау ауданының мәдениет, тілдерді дамыту, дене шынықтыру және спорт бөлімінің "Шыңғырлау аудандық мәдени-демалыс орталығы" мемлекеттік коммуналдық қазыналық кәсіпорнының 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Шыңғырлау ауданының мәдениет, тілдерді дамыту, дене шынықтыру және спорт бөлімінің "Шыңғырлау аудандық мәдени-демалыс орталығы" мемлекеттік коммуналдық қазыналық кәсіпорнының 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Шыңғырлау ауданының мәдениет, тілдерді дамыту, дене шынықтыру және спорт бөлімінің "Шыңғырлау аудандық мәдени-демалыс орталығы" мемлекеттік коммуналдық қазыналық кәсіпорнының 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Шыңғырлау ауданының мәдениет, тілдерді дамыту, дене шынықтыру және спорт бөлімінің "Шыңғырлау" спорт клубы коммуналдық мемлекеттік мекемесінің дене шынықтыру-сауықтыру кешенінің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Шыңғырлау ауданының мәдениет, тілдерді дамыту, дене шынықтыру және спорт бөлімінің "Шыңғырлау аудандық мәдени-демалыс орталығы" мемлекеттік коммуналдық қазыналық кәсіпорнының аудандық мәдениет үйінің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денешынықтыру және спорт басқармасының "Шыңғырлау аудандық балалармен жасөспірімдер спорт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Шыңғырлау ауданы білім беру бөлімінің "Балалар музыка мектебі" мемлекеттік коммуналдық қазыналық кәсіпорны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"Шыңғырлау колледжі" мемлекеттік коммуналдық қазыналық кәсіпорыны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Шыңғырлау ауданының мәдениет, тілдерді дамыту, дене шынықтыру және спорт бөлімінің "Шыңғырлау аудандық мәдени-демалыс орталығы" мемлекеттік коммуналдық қазыналық кәсіпорнының "Дән" мәдениет үйінің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