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1edb" w14:textId="5791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"Теректі ауданының ауылдық округтерінің 2026-2028 жылдарға арналған бюджеттерін бекіту туралы" 2025 жылғы 23 желтоқсандағы № 29-3 Теректі аудандық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2026 жылғы 29 маусымдағы № 32-3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"Теректі ауданының ауылдық округтерінің 2026-2028 жылдарға арналған бюджеттерін бекіту туралы" 2025 жылғы 23 желтоқсандағы № 29-3 Теректі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- 18 791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Богдановка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Подстепный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Покатиловка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