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22db" w14:textId="cda2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әкімдігінің 2014 жылғы 9 қыркүйектегі "Үгіттік баспа материалдарын орналастыру үшін орындар белгілеу туралы" № 361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2026 жылғы 1 шілдедегі № 245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әкімдігінің 2014 жылғы 9 қыркүйектегі "Үгіттік баспа материалдарын орналастыру үшін орындар белгілеу туралы" № 361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3636 тіркелген, 2014 жылы 26 қыркүйекте "Теректі жаңалығы-Теректинская новь" газетінде жарияланған)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салаға жетекшілік ететін аудан әкімінің орынбасарына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"КЕЛIСIЛДI"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аумақтық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комиссиясы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"01" шілде № "245"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"9"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"361"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материалдарының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 емхана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"Айгөлек" бөбекжайы" мемлекеттік коммуналдық қазыналық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санаториясы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"Даулеш" жеке кәсіпкерлігінің "Асанкамал" дүкені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"Талпын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"Пойма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"Магистрал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"Айтиев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"Алғабас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"Чапаев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"Шөптікөл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"Новопавловка мектеп-бөбекжай –балабақша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"Подстепный №1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"Подстепный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ауданының білім беру бөлімінің "Подстепный №2 жалпы орта білім беретін мектебі" коммуналдық мемлекеттік мекемесінің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"Госплемстанция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"Приречный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"Федоровка №1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бөлімі"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мәдениет, тілдерді дамыту, дене шынықтыру және спорт бөлімінің "Теректі" спорт клубы мемлекеттік коммуналдық қазыналық кәсіпорны дене шынықтыру-сауықтыру кешені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"Федоровка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Бейбітшілік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Сұңқар көшелерінің қиылысында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"Донецк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"Жайық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"Қоғалытүбек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"Қызылжар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"Шалқар бастауыш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"Шаған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 дәрігерлік амбулатория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әкімдігі білім басқармасының Теректі ауданы білім беру бөлімінің "Социализм негізгі орта мектебі" коммуналдық мемлекеттік мекемесі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