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8003" w14:textId="9de8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аумағында сайлау учаскелерiн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2026 жылғы 8 маусымдағы № 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аудандық сайлау комиссиясының келісімі бойынша аудан әкiмi ШЕШIМ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ауданының аумағында сайлау учаскелерi құрылсын.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 әкімінің кейбір шешімдерінің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Теректі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 2026 жылғы "26" маусымдағы № 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аумағындағы сайлау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беру үшін учаскесінің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Мұрат Насимуллин көшесі 14,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ауылы, Ыждағат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ауылы, Ғарифолла Құрманғалиев көшесі 1, "Ақжайық" шипажайы" жауапкершілігі шектеулі серіктестігінің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Колузаново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Жаңа Өмір көшесі 1А, ауылдық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ауылы, Әлия Молдағұлова көшесі 3, "Батыс Қазақстан облысы әкімдігі білім басқармасының Теректі ауданы білім беру бөлімінің "Пойма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ауылы, Астана көшесі 22, "Батыс Қазақстан облысы әкімдігі білім басқармасының Теректі ауданы білім беру бөлімінің "Магистрал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ауылы, Ы.Алтынсарин көшесі 2А, "Батыс Қазақстан облысы әкімдігі білім басқармасының Теректі ауданы білім беру бөлімінің "Новопавловка мектеп-бөбекжай –балабақша кешені"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ауылы, Бозай ауылы; Мақпал, Майшұңқыр, Қараултөбе, Саяжай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ауылы, Қазақстан көшесі 14, ауылдық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ауылы, Табынбай ауылы, Карасу, Көшербай, Кіші қала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ауылы, Каһарман көшесі 7, ауылдық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ауылы, Погромное бөлімшесі, Сатым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ауылы, Ақ жол көшесі 165, "Батыс Қазақстан облысы әкімдігі білім басқармасының Теректі ауданы білім беру бөлімінің "Социализм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солтүстік жағы: Төле би көшесі (2-222 тұрғын үйлер), Қазыбек би көшесі (1-215 тұрғын үйлер), Әйтеке би көшесі (2-222 тұрғын үйлер), Жұбан Молдағалиев көшесі (1-219 тұрғын үйлер), Атамұра көшесі (1-19 тұрғын үйлер), Бауыржан Момышұлы көшесі (1-16 тұрғын үйлер), Абылай хан көшесі (1-23 тұрғын үйлер), Игілік көшесі (1-18 тұрғын үйлер), Шапағат көшесі (1-19 тұрғын үйлер), Тәуелсіздік көшесі (1-15 тұрғын үйлер), Қажым Жөмалиев көшесі (1-15 тұрғын үйлер), Азаттық көшесі (1-15 тұрғын үйлер), Халифа Алтай көшесі (1-16 тұрғын үйлер), Тоқпай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Абылай хан көшесі 9 құрылыс,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Дінмұхаммет Қонаев көшесі 2, ауылдық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Сатым-шеген ауылы, Қандық ауылы, Рыбцех ауылы, Ерсары ауылы, Жаңатауыл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Бейбітшілік көшесі 19,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батыс жағы: Белес (1-15тұрғын үйлер), Көктерек (1-37 тұрғын үйлер), Береке (1-28 тұрғын үйлер), Бірлік (1-32 тұрғын үйлер), Болашақ (1-48 тұрғын үйлер), Көркем (1-26 тұрғын үйлер), Керемет (1-25 тұрғын үйлер), Северо-Восток (1-181тұрғын үйлер), ПДП 3/2 (1-200 тұрғын үйлер), Отырар (1-25 тұрғын үйлер) шағын аудандары, Подстанция көшесі (1/1,1/2 тұрғын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Береке шағын ауданы, 29 "Батыс Қазақстан облысы әкімдігі білім басқармасының Теректі ауданының білім беру бөлімінің "Подстепный №2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ауылы, Астана көшесі 1,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оңтүстік жағы: Животновод көшесі (1-13 тұрғын үйлер ), Упорная көшесі (1-29 тұрғын үйлер), О.Кошевой көшесі (1-20 тұрғын үйлер), Фрунзе көшесі (1-49 тұрғын үйлер), Пугачев көшесі (1-27 тұрғын үйлер), Колхозная көшесі (1-22 тұрғын үйлер), Школьная көшесі (1-79 тұрғын үйлер), Набережная көшесі (1-55 тұрғын үйлер), Целинная көшесі (1-62 тұрғын үйлер), Гагарин көшесі (1-43 тұрғын үйлер), бірінші Гагарин тұйығы (1-8 тұрғын үйлер),екінші Гагарин тұйығы (1-7 тұрғын үйлер), үшінші Гагарин тұйығы (3-8 тұрғын үйлер), Садовая көшесі (1-17А тұрғын үйлер), Бәйтерек көшесі (1-73 тұрғын үйлер), Чапаев көшесі (1-33 тұрғын үйлер), Мәншүк Мәметова көшесі (1-13 тұрғын үйлер), Юбилейная көшесі (1-18 тұрғын үйлер), Юбилейный тұйығы (1-14 тұрғын үйлер), Уральская көшесі (1-15 тұрғын үйлер), Рабочая көшесі (1-10 тұрғын үйлер), Астана көшесі (1-5 тұрғын үйлер), Саябақ көшесі (2-12 тұрғын үйлер), Ынтымақ көшесі (1-20 тұрғын үйлер), "Сайрам" (1-30 тұрғын үйлер)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Школьная көшесі 1, "Батыс Қазақстан облысы әкімдігі білім басқармасының Теректі ауданы білім беру бөлімінің "Подстепный №1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ауылы, Жәңгір Хан көшесі 6, "Батыс Қазақстан облысы әкімдігі білім басқармасының Теректі ауданы білім беру бөлімінің "Госплемстанция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ауылы, Придорожное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ауылы, Советская көшесі 1, ауылдық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Сәрсенов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Шанырақ көшесі 1А, "Батыс Қазақстан облысы әкімдігі білім басқармасының Теректі ауданы білім беру бөлімінің "Алғабас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ауылы, Ленина көшесі 3, "Батыс Қазақстан облысы әкімдігі білім басқармасының Теректі ауданы білім беру бөлімінің "Приречный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ауылы, Шапағат көшесі 120, "Батыс Қазақстан облысы әкімдігі білім басқармасының Теректі ауданы білім беру бөлімінің "Жайық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ауылы, Жас Ұлан көшесі 3, "Батыс Қазақстан облысы әкімдігі білім басқармасының Теректі ауданы білім беру бөлімінің "Чапаев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Маштаково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Қажымұқан Мұнайтпасов көшесі 9,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Қоныссай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Мектеп көшесі 1 А, "Батыс Қазақстан облысы әкімдігі білім басқармасының Теректі ауданы білім беру бөлімінің "Шөптікөл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ауылы, М.Макатаев көшесі 156, "Батыс Қазақстан облысы әкімдігі білім басқармасының Теректі ауданы білім беру бөлімінің "Айтиев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ауылы, Сырым Датұлы көшесі 5/1,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орталық бөлігі: Мира көшесі (1-24 тұрғын үйлер), Геологическая көшесі (1-62 тұрғын үйлер), Абай көшесі (1-28 тұрғын үйлер), Аманат көшесі (1-23 тұрғын үйлер), Махамбет Өтемісұлы көшесі (1-11 тұрғын үйлер), Исатай батыр көшесі (1-60 тұрғын үйлер),Степная көшесі (1-18 тұрғын үйлер), Мейрам көшесі (1-14 тұрғын үйлер), Ауданбай Саламатов көшесі (1-41 тұрғын үйлер), Безымянная көшесі (1-21 тұрғын үйлер), Дорожников көшесі (1-11 тұрғын үйлер), Полевая көшесі (1-14 тұрғын үйлер), Әбубәкір Кердері көшесі (1-14 тұрғын үйлер), Жеңіс көшесі (1-29 тұрғын үйлер), Атамекен көшесі (1-8 тұрғын үйлер), Алтын Орда көшесі (1-19 тұрғын үйлер), Советская көшесі (1-65 тұрғын үйлер), Строительная көшесі (1-5 тұрғын үйлер), Весенняя көшесі (1-7 тұрғын үйлер),Алаш Орда көшесі (1-19 тұрғын үйлер), Лесная көшесі (2-46 тұрғын үйлер), Комсомольская көшесі (1-2 тұрғын үйлер), Ақжайық көшесі (1-7 тұрғын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Советская көшесі 18/1, "Батыс Қазақстан облысы әкімдігі білім басқармасының Теректі ауданы білім беру бөлімінің "Подстепный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ауылының батыс жағы: Жастар көшесі (1-16 тұрғын үйлер), Балдәурен көшесі (1-34 тұрғын үйлер), Таңшолпан көшесі (1-21 тұрғын үйлер), Мейрам көшесі (1-24 тұрғын үйлер), Сұнқар көшесі (1, 1А, 1Б, 2, 2А, 2Б, 3, 3/1, 3А, 3Б, 4, 5А, 6/1, 8А, 9, 9/1, 29, 46, 47, 48, 50, 56 тұрғын үйлер), Бейбітшілік көшесі (1-79; 2-102 тұрғын үйлер), А.С.Пушкин көшесі (1-23 тұрғын үйлер), Тәуелсіздік көшесі (1-153; 2-144 тұрғын үйлер), Достық көшесі (1-21; 2-36 тұрғын үйлер), Жағалау көшесі (1-29, 43, 47А, 69А, 2-86 тұрғын үйлер), Жеңіс көшесі (1-59; 2-54 тұрғын йлер),Желтоқсан көшесі (1-22 тұрғын үйлер), Григорий Бойнов көшесі(1-11; 2-14 тұрғын үйлер), Шағала көшесі(1-11 тұрғын үйлер), Абая көшесі (2А, 2-22 тұрғын үйлер), Кабылтобе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Желтоқсан көшесі 3, "Батыс Қазақстан облысы әкімдігі білім басқармасының Теректі ауданы білім беру бөлімінің "Федоровка №1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ауылы, А.Құнанбаев көшесі 63,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ауылының орталық бөлігі: Достық көшесі (23-49; 38-62 тұрғын үйлер), Абай көшесі (30-36; 29-37, 37/1 тұрғын үйлер), Көкжиек көшесі (1-7,7А тұрғын үйлер), Сұнқар көшесі (5-45, 47А,6А, 6/3, 6-42 тұрғын үйлер) Орталық көшесі (1-16 тұрғын үйлер), Атамекен көшесі (1-32 тұрғын үйлер), Солтүстік көшесі (1-35 тұрғын үйлер), Келешек көшесі (1-20 тұрғын үйлер), 8 наурыз көшесі (1-9 тұрғын үйлер), Нарын көшесі (1-35 тұрғын үйлер), Ақбулақ көшесі (1-13 тұрғын үйлер), Максим Горький көшесі (25-39; 34-46 тұрғын үйлер),Жігер көшесі (1,3,5,7,21 тұрғын үйлер), Тарас Шевченко көшесі (1-15 тұрғын үйлер), Әбдірахман Айтиев көшесі (1-15 тұрғын үйлер), Алтын күн көшесі (1-10 тұрғын үйлер), Керемет көшесі (1-10 тұрғын үйлер), Бостандық көшесі (1-38 тұрғын үйлер), Иван Зрелов көшесі (1-38 тұрғын үйлер), Жеңіс көшесі (61-87; 58-90 тұрғын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Орталық көшесі 35, "Теректі ауданының мәдениет, тілдерді дамыту, дене шынықтыру және спорт бөлімінің "Теректі аудандық Достық үйі" мемлекеттік коммуналдық қазыналық кәсіпорынының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ауылының шығыс жағы: Максим Горький көшесі (1-23; 2, 2А-32 тұрғын үйлер), Береке көшесі (1-4 тұрғын үйлер), Ынтымақ көшесі (1-27 тұрғын үйлер), Жұмысшылар көшесі (1-32 тұрғын үйлер), Ұлытау көшесі (1-22 тұрғын үйлер), Жайық көшесі (1-18 тұрғын үйлер), Григорий Бойнов көшесі (13-31; 14А, 16-30 тұрғын үйлер), Сұнқар көшесі (49-61 тұрғын үйлер), Бейбітшілік көшесі (81-143А; 110-164 тұрғын үйлер), Тәуелсіздік көшесі (155-229; 146-212 тұрғын үйлер), Жағалау көшесі (33–87; 88-122, 43А тұрғын үйлер), Жеңіс көшесі (89-119; 92-120 тұрғын үйлер), Абай көшесі (1-27; 40 тұрғын үйлер),Ақжол көшесі (6-12 тұрғын үйлер), Тақсай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Тәуелсіздік көшесі 188/1, "Батыс Қазақстан облысы әкімдігі білім басқармасының Теректі ауданы білім беру бөлімінің "Федоровка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ауылы, Бекей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ауылы, Болашақ көшесі 2 А, "Батыс Қазақстан облысы әкімдігі білім басқармасының Теректі ауданы білім беру бөлімінің "Шаған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ауылы, Қарабас бөлімшесі, Старый Центр бөлімшесі, Плантация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ауылы, Ыхласов көшесі 40,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Қоғалытөбек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Қоғалытөбек ауылы, Бірлік көшесі 10, "Батыс Қазақстан облысы әкімдігі білім басқармасының Теректі ауданы білім беру бөлімінің "Қоғалытүбек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Құтсиық ауылы, Байхана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Бейбітшілік көшесі 9, "Батыс Қазақстан облысы әкімдігі білім басқармасының Теректі ауданы білім беру бөлімінің "Қызылжар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Махамбет Өтемісұлы көшесі 70, "Батыс Қазақстан облысы әкімдігі білім басқармасының Теректі ауданы білім беру бөлімінің "Талпын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ауылы, Шалқар ауылы, Дуана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ауылы, Орталық көшесі 40 А, ауылдық мәдениет үйінің ғимараты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 2026 жылғы "8" маусымдағы № 5 шешіміне 2-қосымша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әкімінің күші жойылған кейбір шешімдерінің тізбесі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әкiмiнiң 2015 жылғы 23 ақпандағы № 12 "Теректі ауданының аумағында сайлау учаскелерiн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№ 3828 болып тіркелген, "Әділет" ақпараттық-құқықтық жүйесінде 16.03.2015 ж. жарияланған)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Теректі ауданы әкімінің 2015 жылғы 8 сәуірдегі № 17 "Теректі ауданы әкiмiнiң 2015 жылғы 23 ақпандағы № 12 "Теректі ауданының аумағында сайлау учаскелерiн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№ 3874 болып тіркелген, "Теректі жаңалығы - Теректинская новь" газетінде 2015 жылдың 10 сәуірінде жарияланған).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Теректі ауданы әкімінің 2015 жылғы 20 қазандағы № 39 "Теректі ауданы әкiмiнiң 2015 жылғы 23 ақпандағы № 12 "Теректі ауданының аумағында сайлау учаскелерiн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№ 4126 болып тіркелген, "Әділет" ақпараттық-құқықтық жүйесінде 16.11.2015 ж. жарияланған).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Теректі ауданы әкімінің 2018 жылғы 11 желтоқсандағы № 13 "Теректі ауданы әкiмiнiң 2015 жылғы 23 ақпандағы № 12 "Теректі ауданының аумағында сайлау учаскелерiн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№ 5432 болып тіркелген, ҚР НҚА электрондық түрдегі эталондық бақылау банкінде 24.12.2018 ж. жарияланған).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Теректі ауданы әкімінің 2020 жылғы 5 наурыздағы № 6 "Теректі ауданы әкiмiнiң 2015 жылғы 23 ақпандағы № 12 "Теректі ауданының аумағында сайлау учаскелерiн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№ 6079 болып тіркелген, ҚР НҚА электрондық түрдегі эталондық бақылау банкінде 16.03.2020 ж. жарияланған).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Теректі ауданы әкімінің 2022 жылғы 29 желтоқсандағы № 11 "Теректі ауданы әкiмiнiң 2015 жылғы 23 ақпандағы № 12 "Теректі ауданының аумағында сайлау учаскелерiн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№ 31431 болып тіркелген, ҚР НҚА электрондық түрдегі эталондық бақылау банкінде 08.01.2023 ж. жарияланған).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Теректі ауданы әкімінің 2025 жылғы 20 наурыздағы № 3 "Теректі ауданы әкiмiнiң 2015 жылғы 23 ақпандағы № 12 "Теректі ауданының аумағында сайлау учаскелерiн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№ 7501-07 болып тіркелген, ҚР НҚА электрондық түрдегі эталондық бақылау банкінде 26.03.2025 ж. жарияланған).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Теректі ауданы әкімінің 2026 жылғы 18 ақпандағы №2 "Теректі ауданы әкiмiнiң 2015 жылғы 23 ақпандағы № 12 "Теректі ауданының аумағында сайлау учаскелерiн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НҚА электрондық түрдегі эталондық бақылау банкінде 24.02.2026 ж.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