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6ddc" w14:textId="0ad6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2026 жылғы 29 маусымдағы № 47-4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халық үшін қатты тұрмыстық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 қоспағанда)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 қосқанда)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 (сұрыптаусыз)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 (сұрыптаумен)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 (сұрыптаусыз)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 (сұрыптаумен)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(м³) (сұрыптаусыз)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(м³) (сұрыптаумен)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