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7062" w14:textId="8477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"Тасқала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31 қазандағы № 12-1 шешіміне өзгеріс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2026 жылғы 29 сәуірдегі № 45-1 шешімі</w:t>
      </w:r>
    </w:p>
    <w:p>
      <w:pPr>
        <w:spacing w:after="0"/>
        <w:ind w:left="0"/>
        <w:jc w:val="both"/>
      </w:pPr>
      <w:bookmarkStart w:name="z2" w:id="0"/>
      <w:r>
        <w:rPr>
          <w:rFonts w:ascii="Times New Roman"/>
          <w:b w:val="false"/>
          <w:i w:val="false"/>
          <w:color w:val="000000"/>
          <w:sz w:val="28"/>
        </w:rPr>
        <w:t>
      Тасқала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Тасқала аудандық мәслихатының "Тасқала ауданының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2023 жылғы 31 қазандағы № 12-1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Тасқала ауданының әлеуметтiк көмек көрсетудің, оның мөлшерлерiн белгiлеудің және мұқтаж азаматтардың жекелеген санаттарының тiзбесiн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 2026 жылғы 29 сәуірдегі № 45-1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 2023 жылғы 31 қазандағы № 12-1 шешімімен бекітілген</w:t>
            </w:r>
          </w:p>
        </w:tc>
      </w:tr>
    </w:tbl>
    <w:bookmarkStart w:name="z7" w:id="4"/>
    <w:p>
      <w:pPr>
        <w:spacing w:after="0"/>
        <w:ind w:left="0"/>
        <w:jc w:val="left"/>
      </w:pPr>
      <w:r>
        <w:rPr>
          <w:rFonts w:ascii="Times New Roman"/>
          <w:b/>
          <w:i w:val="false"/>
          <w:color w:val="000000"/>
        </w:rPr>
        <w:t xml:space="preserve"> Тасқала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Тасқала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Тасқала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"Тасқала ауданының жұмыспен қамту және әлеуметтік бағдарламалар бөлімі" мемлекеттiк мекемесi;</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8"/>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8"/>
    <w:bookmarkStart w:name="z12"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9"/>
    <w:bookmarkStart w:name="z13" w:id="10"/>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10"/>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Start w:name="z14" w:id="1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Әлеуметтік көмек мереке күндері мен атаулы күндерге орай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180 000 (бір жүз сексен мың) теңге мөлшерінде, Ауғанстан аумағындағы әскери ұрыс қимылдарына қатысушы тұлғалардан басқаларға;</w:t>
      </w:r>
    </w:p>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бір рет 9 мамыр – Жеңіс күніне орай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180 000 (бір жүз сексен мың) теңге мөлшерінде, Ауғанстан аумағындағы әскери ұрыс қимылдарына қатысушы тұлғалардан басқаларға;</w:t>
      </w:r>
    </w:p>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24)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w:t>
      </w:r>
      <w:r>
        <w:rPr>
          <w:rFonts w:ascii="Times New Roman"/>
          <w:b w:val="false"/>
          <w:i w:val="false"/>
          <w:color w:val="000000"/>
          <w:sz w:val="28"/>
        </w:rPr>
        <w:t>Заңның</w:t>
      </w:r>
      <w:r>
        <w:rPr>
          <w:rFonts w:ascii="Times New Roman"/>
          <w:b w:val="false"/>
          <w:i w:val="false"/>
          <w:color w:val="000000"/>
          <w:sz w:val="28"/>
        </w:rPr>
        <w:t xml:space="preserve"> 4-6 – баптарында аталған адамдардың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Ауғанстандағы бір рет 15 ақпан – Ауғанстан Демократиялық Республикасынан кеңес одағы әскерінің шығарылуы күніне орай 120 000 (бір жүз жиырма мың) теңге мөлшерінде;</w:t>
      </w:r>
    </w:p>
    <w:p>
      <w:pPr>
        <w:spacing w:after="0"/>
        <w:ind w:left="0"/>
        <w:jc w:val="both"/>
      </w:pPr>
      <w:r>
        <w:rPr>
          <w:rFonts w:ascii="Times New Roman"/>
          <w:b w:val="false"/>
          <w:i w:val="false"/>
          <w:color w:val="000000"/>
          <w:sz w:val="28"/>
        </w:rPr>
        <w:t>
      ұрыс қимылдары жүргізілген басқа да мемлекеттерде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160 000 (бір жүз алпыс мың) теңге мөлшерінде;</w:t>
      </w:r>
    </w:p>
    <w:p>
      <w:pPr>
        <w:spacing w:after="0"/>
        <w:ind w:left="0"/>
        <w:jc w:val="both"/>
      </w:pPr>
      <w:r>
        <w:rPr>
          <w:rFonts w:ascii="Times New Roman"/>
          <w:b w:val="false"/>
          <w:i w:val="false"/>
          <w:color w:val="000000"/>
          <w:sz w:val="28"/>
        </w:rPr>
        <w:t>
      33) 18 жасқа дейінгі мүгедектігі бар балаларға бір рет 25 қазан – Республика күніне орай 20 000 (жиырма мың) теңге мөлшерінде;</w:t>
      </w:r>
    </w:p>
    <w:p>
      <w:pPr>
        <w:spacing w:after="0"/>
        <w:ind w:left="0"/>
        <w:jc w:val="both"/>
      </w:pPr>
      <w:r>
        <w:rPr>
          <w:rFonts w:ascii="Times New Roman"/>
          <w:b w:val="false"/>
          <w:i w:val="false"/>
          <w:color w:val="000000"/>
          <w:sz w:val="28"/>
        </w:rPr>
        <w:t xml:space="preserve">
      34) Қазақстандағы 1986 жылғы 17-18 желтоқсан оқиғасына қатысып,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xml:space="preserve"> Қазақстан Республикасының Заңында белгіленген тәртіпке сәйкес ақталған адамдарға бір рет 16 желтоқсан – Тәуелсіздік күніне орай 200 000 (екі жүз мың) теңге мөлшерінде.</w:t>
      </w:r>
    </w:p>
    <w:bookmarkStart w:name="z16" w:id="13"/>
    <w:p>
      <w:pPr>
        <w:spacing w:after="0"/>
        <w:ind w:left="0"/>
        <w:jc w:val="both"/>
      </w:pPr>
      <w:r>
        <w:rPr>
          <w:rFonts w:ascii="Times New Roman"/>
          <w:b w:val="false"/>
          <w:i w:val="false"/>
          <w:color w:val="000000"/>
          <w:sz w:val="28"/>
        </w:rPr>
        <w:t>
      7. Мұқтаж азаматтардың жекелеген санаттарына әлеуметтік көмек көрсетіледі:</w:t>
      </w:r>
    </w:p>
    <w:bookmarkEnd w:id="13"/>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Республика бойынша ең төмен күнкөріс деңгейінің 2 еселенген мөлшерінде, табысын есепке алмай, ай сайын;</w:t>
      </w:r>
    </w:p>
    <w:p>
      <w:pPr>
        <w:spacing w:after="0"/>
        <w:ind w:left="0"/>
        <w:jc w:val="both"/>
      </w:pPr>
      <w:r>
        <w:rPr>
          <w:rFonts w:ascii="Times New Roman"/>
          <w:b w:val="false"/>
          <w:i w:val="false"/>
          <w:color w:val="000000"/>
          <w:sz w:val="28"/>
        </w:rPr>
        <w:t>
      3) емделудің амбулаторлық/стационарлық ем алып жүрген 2 және 4 клиникалық топтағы қатерлі ісіктермен ауыратын адамдарға медициналық мекеменің анықтамасына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кәсіпорының анықтамасына сәйкес, табыстарын есепке алмай, 15 (он бес) айлық есептік көрсеткіш мөлшерінде, бір рет;</w:t>
      </w:r>
    </w:p>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табыстарын есепке алмай 50 (елу) айлық есептік көрсеткіш мөлшерінде, бір рет;</w:t>
      </w:r>
    </w:p>
    <w:p>
      <w:pPr>
        <w:spacing w:after="0"/>
        <w:ind w:left="0"/>
        <w:jc w:val="both"/>
      </w:pPr>
      <w:r>
        <w:rPr>
          <w:rFonts w:ascii="Times New Roman"/>
          <w:b w:val="false"/>
          <w:i w:val="false"/>
          <w:color w:val="000000"/>
          <w:sz w:val="28"/>
        </w:rPr>
        <w:t>
      6) Жан басына шаққандағы орташа кірісі республика бойынша ең төмен күнкөріс деңгейі шамасынан төмен адамдарға (отбасыларға) 15 (он бес) айлық есептік көрсеткіш мөлшерінде, бір рет;</w:t>
      </w:r>
    </w:p>
    <w:p>
      <w:pPr>
        <w:spacing w:after="0"/>
        <w:ind w:left="0"/>
        <w:jc w:val="both"/>
      </w:pPr>
      <w:r>
        <w:rPr>
          <w:rFonts w:ascii="Times New Roman"/>
          <w:b w:val="false"/>
          <w:i w:val="false"/>
          <w:color w:val="000000"/>
          <w:sz w:val="28"/>
        </w:rPr>
        <w:t>
      7) дүлей зілзала немесе өрттің салдарынан зардап шеккен адамдарға (отбасыларға) осы жағдай туындаған кезден бастап 6 (алты) ай ішінде, табыстарын есепке алмай 50 (елу) айлық есептік көрсеткіштің шекті мөлшерінде, бір рет;</w:t>
      </w:r>
    </w:p>
    <w:p>
      <w:pPr>
        <w:spacing w:after="0"/>
        <w:ind w:left="0"/>
        <w:jc w:val="both"/>
      </w:pPr>
      <w:r>
        <w:rPr>
          <w:rFonts w:ascii="Times New Roman"/>
          <w:b w:val="false"/>
          <w:i w:val="false"/>
          <w:color w:val="000000"/>
          <w:sz w:val="28"/>
        </w:rPr>
        <w:t>
      8)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жетпіс пайызынан аспайтын нақты шығындар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алып жүруші адамдарға, олардың санаторийлік-курорттық ұйымда болу құнын өтеуге, бір рет;</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 санаторийлік-курорттық емдеу құнын өтеуге.</w:t>
      </w:r>
    </w:p>
    <w:bookmarkStart w:name="z17" w:id="14"/>
    <w:p>
      <w:pPr>
        <w:spacing w:after="0"/>
        <w:ind w:left="0"/>
        <w:jc w:val="left"/>
      </w:pPr>
      <w:r>
        <w:rPr>
          <w:rFonts w:ascii="Times New Roman"/>
          <w:b/>
          <w:i w:val="false"/>
          <w:color w:val="000000"/>
        </w:rPr>
        <w:t xml:space="preserve"> 3-тарау. Әлеуметтік көмек көрсетудің тәртібі</w:t>
      </w:r>
    </w:p>
    <w:bookmarkEnd w:id="14"/>
    <w:bookmarkStart w:name="z18" w:id="15"/>
    <w:p>
      <w:pPr>
        <w:spacing w:after="0"/>
        <w:ind w:left="0"/>
        <w:jc w:val="both"/>
      </w:pPr>
      <w:r>
        <w:rPr>
          <w:rFonts w:ascii="Times New Roman"/>
          <w:b w:val="false"/>
          <w:i w:val="false"/>
          <w:color w:val="000000"/>
          <w:sz w:val="28"/>
        </w:rPr>
        <w:t xml:space="preserve">
      8. Әлеуметтік көмек көрсету, тоқтату және қайтару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5"/>
    <w:bookmarkStart w:name="z19" w:id="16"/>
    <w:p>
      <w:pPr>
        <w:spacing w:after="0"/>
        <w:ind w:left="0"/>
        <w:jc w:val="both"/>
      </w:pPr>
      <w:r>
        <w:rPr>
          <w:rFonts w:ascii="Times New Roman"/>
          <w:b w:val="false"/>
          <w:i w:val="false"/>
          <w:color w:val="000000"/>
          <w:sz w:val="28"/>
        </w:rPr>
        <w:t>
      9. Атаулы күндер мен мереке күндерге орай әлеуметтік көмек алушылардың өтініштері талап етілмей көрсетіледі.</w:t>
      </w:r>
    </w:p>
    <w:bookmarkEnd w:id="16"/>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0" w:id="17"/>
    <w:p>
      <w:pPr>
        <w:spacing w:after="0"/>
        <w:ind w:left="0"/>
        <w:jc w:val="both"/>
      </w:pPr>
      <w:r>
        <w:rPr>
          <w:rFonts w:ascii="Times New Roman"/>
          <w:b w:val="false"/>
          <w:i w:val="false"/>
          <w:color w:val="000000"/>
          <w:sz w:val="28"/>
        </w:rPr>
        <w:t>
      10. Әлеуметтік көмек көрсетуге жұмсалатын шығыстарды қаржыландыру Тасқала ауданы бюджетінде көзделген ағымдағы қаржы жылына арналған қаражат шегінде жүргізіледі.</w:t>
      </w:r>
    </w:p>
    <w:bookmarkEnd w:id="1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21" w:id="18"/>
    <w:p>
      <w:pPr>
        <w:spacing w:after="0"/>
        <w:ind w:left="0"/>
        <w:jc w:val="both"/>
      </w:pPr>
      <w:r>
        <w:rPr>
          <w:rFonts w:ascii="Times New Roman"/>
          <w:b w:val="false"/>
          <w:i w:val="false"/>
          <w:color w:val="000000"/>
          <w:sz w:val="28"/>
        </w:rPr>
        <w:t>
      11.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8"/>
    <w:bookmarkStart w:name="z22" w:id="19"/>
    <w:p>
      <w:pPr>
        <w:spacing w:after="0"/>
        <w:ind w:left="0"/>
        <w:jc w:val="both"/>
      </w:pPr>
      <w:r>
        <w:rPr>
          <w:rFonts w:ascii="Times New Roman"/>
          <w:b w:val="false"/>
          <w:i w:val="false"/>
          <w:color w:val="000000"/>
          <w:sz w:val="28"/>
        </w:rPr>
        <w:t>
      12.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