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fb1d" w14:textId="5d0f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әкімдігінің 2019 жылғы 28 мамырдағы № 125 "Үгіттік баспа материалдарын орналастыру үшін орындар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2026 жылғы 16 маусымдағы № 112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Тасқала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Тасқала ауданы әкімдігінің "Үгіттік баспа материалдарын орналастыру үшін орындар белгілеу туралы" 2019 жылғы 28 мамырдағы № 125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5691 болып тіркелген)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Тасқала ауданы әкімі аппаратының басшысына жүктелсін.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Д.Қ. Баишева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___________2026 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Үгiттiк баспа материалдарын орналастыру үшiн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мекеннiң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Үгiттiк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ауылының орталық саябағы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Ақкүтір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Ақкүтір ауылдық медициналық пункт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Амангелдi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үйi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Бiрiншi Шежiн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Тасқала ауданы білім беру бөлімінің "Бірінші Шежін бастауыш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мәдениет үйі ғимаратының алды;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 ауылдық округі әкімінің аппараты" мемлекеттік мекемесі ғимаратының алды;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фельдшерлік-акушерлік пункт ғимаратының алды.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"БҚО әкімдігі білім басқармасының Тасқала ауданы білім беру бөлімінің "Бастау бастауыш мектебі" коммуналдық мемлекеттік мекемесі ғимаратының алды.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"БҚО әкімдігі білім басқармасының Тасқала ауданы білім беру бөлімінің "Ынтымақ бастауыш мектебі" коммуналдық мемлекеттік мекемесі ғимаратының алды.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ауылдық округі әкімінің аппараты"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Қалмақшабын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Қалмақшабын ауылы, Қалмақшабын көшесі, 19, "Тасқала аудандық орталықтандырылған кітапханалар жүйесі" мемлекеттік мекемесінің Қалмақшабын ауылдық кітапхана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 әкімдігі мәдениет тілдерді дамыту, дене шынықтыру және спорт бөлімінің "Тасқала аудандық мәдени-демалыс орталығы " мемлекеттiк коммуналдық қазыналық кәсiпорны ғимаратының алды;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"Тасқала аудандық спорт клубы" мемлекеттік коммуналдық қазыналық кәсіпорны ғимаратының алды;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Шамов және Абай көшелерiнiң қиылысында;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Тасқала ауданы білім беру бөлімінің "Ы.Алтынсарин атындағы жалпы орта білім беретін мектебі" коммуналдық мемлекеттік мекемесі ғимаратының алды;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Тасқала ауданы білім беру бөлімінің" Қ.Сәтбаев атындағы мектеп-гимназиясы" коммуналдық мемлекеттік мекемесі ғимаратының алды;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Тасқала ауданы білім беру бөлімінің" "Бөбек бөбекжайы" мемлекеттік коммуналдық қазыналық кәсiпорны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Тасқала ауданы білім беру бөлімінің" Бірлік негізгі орта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Кеңжайлау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"Тасқала аудандық ауруханасы" мемлекеттік коммуналдық кәсіпорнының медициналық пункт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үйi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білім басқармасының Тасқала ауданы білім беру бөлімінің "Мерей ЖОББ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Тасқала ауданы білім беру бөлімінің" Айнабұлақ негізгі орта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кітапхана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Екiншi Шежiн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