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a98c14" w14:textId="da98c1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Тасқала ауданы әкімінің 2020 жылғы 9 қыркүйектегі № 11 "Тасқала ауданының аумағында сайлау учаскелерін құру туралы" шешіміне өзгеріс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Батыс Қазақстан облысы Тасқала ауданы әкімінің 2026 жылғы 18 маусымдағы № 6 шешімі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>
      Тасқала ауданының әкімі ШЕШІМ ҚАБЫЛДАДЫ: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Тасқала ауданы әкімінің "Тасқала ауданының аумағында сайлау учаскелерін құру туралы" 2020 жылғы 9 қыркүйектегі № 11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6355 болып тіркелген) келесідей өзгеріс енгізілсін: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құрылған сайлау учаскелерінің реттік нөмірі 11-жол,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шешімнің орындалуын бақылау Тасқала ауданы әкімі аппаратының басшысына жүктелсiн.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оның алғашқы ресми жарияланған күнінен кейін күнтізбелік он күн өткен соң қолданысқа енгізіледі.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Шакиров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КЕЛІСІЛДІ: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Тасқала аудандық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аумақтық сайлау комиссиясы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Тасқала ауданы 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2026 жылғы маусымдағы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шешіміне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Тасқала ауданының аумағындағы сайлау учаскелері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Сайлау учаскелері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Сайлау учаскелерінің шекаралары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Орналасқан жері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Мереке ауылы, Қалмақ ауылы, Бубенец, Батырқұдық, Талдықұдық, Жайықбай, Қасым, Аққұс, Қауашай, Дөңбек, Карташов, Есенсай, Қарабөгет қыстақтары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Мереке ауылы, Абай көшесі, 2А, Тасқала ауданының әкімдігі мәдениет, тілдерді дамыту, дене шынықтыру және спорт бөлімінің "Тасқала аудандық мәдени-демалыс орталығы" мемлекеттік коммуналдық қазыналық кәсіпорнының Мереке ауылдық мәдениет үйінің ғимараты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