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665f" w14:textId="b116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Жымпиты ауылдық округінің бюджеті туралы" 2025 жылғы 26 желтоқсандағы № 42-8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 шілдедегі № 49-2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Жымпиты ауылдық округінің бюджеті туралы" 2025 жылғы 26 желтоқсандағы № 42-8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229 321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89 321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237 246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- 7925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7925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7925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Жымпиты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