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690c" w14:textId="5096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Бұлдырты ауылдық округінің бюджеті туралы" 2025 жылғы 26 желтоқсандағы № 42-4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 шілдедегі № 49-1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Бұлдырты ауылдық округінің бюджеті туралы" 2025 жылғы 26 желтоқсандағы № 42-4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60 787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14 000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46 787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68 294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-7 507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7 507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7 507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1-қосымша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Бұлдырты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