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ee5e7" w14:textId="d6ee5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Сырым аудандық мәслихатының 2025 жылғы 22 желтоқсандағы № 41-2 "2026-2028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Сырым аудандық мәслихатының 2026 жылғы 15 маусымдағы № 48-1 шешімі</w:t>
      </w:r>
    </w:p>
    <w:p>
      <w:pPr>
        <w:spacing w:after="0"/>
        <w:ind w:left="0"/>
        <w:jc w:val="both"/>
      </w:pPr>
      <w:bookmarkStart w:name="z4" w:id="0"/>
      <w:r>
        <w:rPr>
          <w:rFonts w:ascii="Times New Roman"/>
          <w:b w:val="false"/>
          <w:i w:val="false"/>
          <w:color w:val="000000"/>
          <w:sz w:val="28"/>
        </w:rPr>
        <w:t>
      Сырым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Сырым аудандық мәслихатының 2025 жылғы 22 желтоқсандағы № 41-2 "2026-2028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"1. 2026-2028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2026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 5 169 611мың теңге:</w:t>
      </w:r>
    </w:p>
    <w:bookmarkEnd w:id="3"/>
    <w:bookmarkStart w:name="z9" w:id="4"/>
    <w:p>
      <w:pPr>
        <w:spacing w:after="0"/>
        <w:ind w:left="0"/>
        <w:jc w:val="both"/>
      </w:pPr>
      <w:r>
        <w:rPr>
          <w:rFonts w:ascii="Times New Roman"/>
          <w:b w:val="false"/>
          <w:i w:val="false"/>
          <w:color w:val="000000"/>
          <w:sz w:val="28"/>
        </w:rPr>
        <w:t>
      салықтық түсімдер – 2 259 436 мың теңге;</w:t>
      </w:r>
    </w:p>
    <w:bookmarkEnd w:id="4"/>
    <w:bookmarkStart w:name="z10" w:id="5"/>
    <w:p>
      <w:pPr>
        <w:spacing w:after="0"/>
        <w:ind w:left="0"/>
        <w:jc w:val="both"/>
      </w:pPr>
      <w:r>
        <w:rPr>
          <w:rFonts w:ascii="Times New Roman"/>
          <w:b w:val="false"/>
          <w:i w:val="false"/>
          <w:color w:val="000000"/>
          <w:sz w:val="28"/>
        </w:rPr>
        <w:t>
      салықтық емес түсімдер – 14 000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 5 000 мың теңге;</w:t>
      </w:r>
    </w:p>
    <w:bookmarkEnd w:id="6"/>
    <w:bookmarkStart w:name="z12" w:id="7"/>
    <w:p>
      <w:pPr>
        <w:spacing w:after="0"/>
        <w:ind w:left="0"/>
        <w:jc w:val="both"/>
      </w:pPr>
      <w:r>
        <w:rPr>
          <w:rFonts w:ascii="Times New Roman"/>
          <w:b w:val="false"/>
          <w:i w:val="false"/>
          <w:color w:val="000000"/>
          <w:sz w:val="28"/>
        </w:rPr>
        <w:t>
      арнаулы түсімдер - 0 теңге;</w:t>
      </w:r>
    </w:p>
    <w:bookmarkEnd w:id="7"/>
    <w:bookmarkStart w:name="z13" w:id="8"/>
    <w:p>
      <w:pPr>
        <w:spacing w:after="0"/>
        <w:ind w:left="0"/>
        <w:jc w:val="both"/>
      </w:pPr>
      <w:r>
        <w:rPr>
          <w:rFonts w:ascii="Times New Roman"/>
          <w:b w:val="false"/>
          <w:i w:val="false"/>
          <w:color w:val="000000"/>
          <w:sz w:val="28"/>
        </w:rPr>
        <w:t>
      трансферттер түсімі – 2 891 175 мың теңге;</w:t>
      </w:r>
    </w:p>
    <w:bookmarkEnd w:id="8"/>
    <w:bookmarkStart w:name="z14" w:id="9"/>
    <w:p>
      <w:pPr>
        <w:spacing w:after="0"/>
        <w:ind w:left="0"/>
        <w:jc w:val="both"/>
      </w:pPr>
      <w:r>
        <w:rPr>
          <w:rFonts w:ascii="Times New Roman"/>
          <w:b w:val="false"/>
          <w:i w:val="false"/>
          <w:color w:val="000000"/>
          <w:sz w:val="28"/>
        </w:rPr>
        <w:t>
      2) шығындар – 4 735 237 мың теңге;</w:t>
      </w:r>
    </w:p>
    <w:bookmarkEnd w:id="9"/>
    <w:bookmarkStart w:name="z15" w:id="10"/>
    <w:p>
      <w:pPr>
        <w:spacing w:after="0"/>
        <w:ind w:left="0"/>
        <w:jc w:val="both"/>
      </w:pPr>
      <w:r>
        <w:rPr>
          <w:rFonts w:ascii="Times New Roman"/>
          <w:b w:val="false"/>
          <w:i w:val="false"/>
          <w:color w:val="000000"/>
          <w:sz w:val="28"/>
        </w:rPr>
        <w:t>
      3) таза бюджеттік кредиттеу – 161 837 мың теңге:</w:t>
      </w:r>
    </w:p>
    <w:bookmarkEnd w:id="10"/>
    <w:bookmarkStart w:name="z16" w:id="11"/>
    <w:p>
      <w:pPr>
        <w:spacing w:after="0"/>
        <w:ind w:left="0"/>
        <w:jc w:val="both"/>
      </w:pPr>
      <w:r>
        <w:rPr>
          <w:rFonts w:ascii="Times New Roman"/>
          <w:b w:val="false"/>
          <w:i w:val="false"/>
          <w:color w:val="000000"/>
          <w:sz w:val="28"/>
        </w:rPr>
        <w:t>
      бюджеттік кредиттер – 246 525 мың теңге;</w:t>
      </w:r>
    </w:p>
    <w:bookmarkEnd w:id="11"/>
    <w:bookmarkStart w:name="z17" w:id="12"/>
    <w:p>
      <w:pPr>
        <w:spacing w:after="0"/>
        <w:ind w:left="0"/>
        <w:jc w:val="both"/>
      </w:pPr>
      <w:r>
        <w:rPr>
          <w:rFonts w:ascii="Times New Roman"/>
          <w:b w:val="false"/>
          <w:i w:val="false"/>
          <w:color w:val="000000"/>
          <w:sz w:val="28"/>
        </w:rPr>
        <w:t>
      бюджеттік кредиттерді өтеу – 84 688 мың теңге;</w:t>
      </w:r>
    </w:p>
    <w:bookmarkEnd w:id="12"/>
    <w:bookmarkStart w:name="z18"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9" w:id="14"/>
    <w:p>
      <w:pPr>
        <w:spacing w:after="0"/>
        <w:ind w:left="0"/>
        <w:jc w:val="both"/>
      </w:pPr>
      <w:r>
        <w:rPr>
          <w:rFonts w:ascii="Times New Roman"/>
          <w:b w:val="false"/>
          <w:i w:val="false"/>
          <w:color w:val="000000"/>
          <w:sz w:val="28"/>
        </w:rPr>
        <w:t>
      қаржы активтерін сатып алу – 0 теңге;</w:t>
      </w:r>
    </w:p>
    <w:bookmarkEnd w:id="14"/>
    <w:bookmarkStart w:name="z20"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21" w:id="16"/>
    <w:p>
      <w:pPr>
        <w:spacing w:after="0"/>
        <w:ind w:left="0"/>
        <w:jc w:val="both"/>
      </w:pPr>
      <w:r>
        <w:rPr>
          <w:rFonts w:ascii="Times New Roman"/>
          <w:b w:val="false"/>
          <w:i w:val="false"/>
          <w:color w:val="000000"/>
          <w:sz w:val="28"/>
        </w:rPr>
        <w:t>
      5) бюджет тапшылығы (профициті) – - 272 537 мың теңге;</w:t>
      </w:r>
    </w:p>
    <w:bookmarkEnd w:id="16"/>
    <w:bookmarkStart w:name="z22" w:id="17"/>
    <w:p>
      <w:pPr>
        <w:spacing w:after="0"/>
        <w:ind w:left="0"/>
        <w:jc w:val="both"/>
      </w:pPr>
      <w:r>
        <w:rPr>
          <w:rFonts w:ascii="Times New Roman"/>
          <w:b w:val="false"/>
          <w:i w:val="false"/>
          <w:color w:val="000000"/>
          <w:sz w:val="28"/>
        </w:rPr>
        <w:t>
      6) бюджеттің мұнайға қатысты емес тапшылығы (профициті) - 0 теңге;</w:t>
      </w:r>
    </w:p>
    <w:bookmarkEnd w:id="17"/>
    <w:bookmarkStart w:name="z23" w:id="18"/>
    <w:p>
      <w:pPr>
        <w:spacing w:after="0"/>
        <w:ind w:left="0"/>
        <w:jc w:val="both"/>
      </w:pPr>
      <w:r>
        <w:rPr>
          <w:rFonts w:ascii="Times New Roman"/>
          <w:b w:val="false"/>
          <w:i w:val="false"/>
          <w:color w:val="000000"/>
          <w:sz w:val="28"/>
        </w:rPr>
        <w:t>
      7) бюджет тапшылығын қаржыландыру (профицитін пайдалану) – 272 537 мың теңге;</w:t>
      </w:r>
    </w:p>
    <w:bookmarkEnd w:id="18"/>
    <w:bookmarkStart w:name="z24" w:id="19"/>
    <w:p>
      <w:pPr>
        <w:spacing w:after="0"/>
        <w:ind w:left="0"/>
        <w:jc w:val="both"/>
      </w:pPr>
      <w:r>
        <w:rPr>
          <w:rFonts w:ascii="Times New Roman"/>
          <w:b w:val="false"/>
          <w:i w:val="false"/>
          <w:color w:val="000000"/>
          <w:sz w:val="28"/>
        </w:rPr>
        <w:t>
      қарыздар түсімі – 246 525 мың теңге;</w:t>
      </w:r>
    </w:p>
    <w:bookmarkEnd w:id="19"/>
    <w:bookmarkStart w:name="z25" w:id="20"/>
    <w:p>
      <w:pPr>
        <w:spacing w:after="0"/>
        <w:ind w:left="0"/>
        <w:jc w:val="both"/>
      </w:pPr>
      <w:r>
        <w:rPr>
          <w:rFonts w:ascii="Times New Roman"/>
          <w:b w:val="false"/>
          <w:i w:val="false"/>
          <w:color w:val="000000"/>
          <w:sz w:val="28"/>
        </w:rPr>
        <w:t>
      қарыздарды өтеу – 560 381 мың теңге;</w:t>
      </w:r>
    </w:p>
    <w:bookmarkEnd w:id="20"/>
    <w:bookmarkStart w:name="z26" w:id="21"/>
    <w:p>
      <w:pPr>
        <w:spacing w:after="0"/>
        <w:ind w:left="0"/>
        <w:jc w:val="both"/>
      </w:pPr>
      <w:r>
        <w:rPr>
          <w:rFonts w:ascii="Times New Roman"/>
          <w:b w:val="false"/>
          <w:i w:val="false"/>
          <w:color w:val="000000"/>
          <w:sz w:val="28"/>
        </w:rPr>
        <w:t>
      бюджет қаражатының пайдаланылатын қалдықтары – 41 320 мың теңге. ";</w:t>
      </w:r>
    </w:p>
    <w:bookmarkEnd w:id="21"/>
    <w:bookmarkStart w:name="z27" w:id="2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8" w:id="23"/>
    <w:p>
      <w:pPr>
        <w:spacing w:after="0"/>
        <w:ind w:left="0"/>
        <w:jc w:val="both"/>
      </w:pPr>
      <w:r>
        <w:rPr>
          <w:rFonts w:ascii="Times New Roman"/>
          <w:b w:val="false"/>
          <w:i w:val="false"/>
          <w:color w:val="000000"/>
          <w:sz w:val="28"/>
        </w:rPr>
        <w:t>
      2. Осы шешім 2026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төрағасының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Даргужиев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2026 жылғы 15 маусымдағы</w:t>
            </w:r>
            <w:r>
              <w:br/>
            </w:r>
            <w:r>
              <w:rPr>
                <w:rFonts w:ascii="Times New Roman"/>
                <w:b w:val="false"/>
                <w:i w:val="false"/>
                <w:color w:val="000000"/>
                <w:sz w:val="20"/>
              </w:rPr>
              <w:t>№ 48-1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2025 жылғы 22 желтоқсандағы</w:t>
            </w:r>
            <w:r>
              <w:br/>
            </w:r>
            <w:r>
              <w:rPr>
                <w:rFonts w:ascii="Times New Roman"/>
                <w:b w:val="false"/>
                <w:i w:val="false"/>
                <w:color w:val="000000"/>
                <w:sz w:val="20"/>
              </w:rPr>
              <w:t>№ 41-2 шешіміне 1-қосымша</w:t>
            </w:r>
          </w:p>
        </w:tc>
      </w:tr>
    </w:tbl>
    <w:bookmarkStart w:name="z32" w:id="24"/>
    <w:p>
      <w:pPr>
        <w:spacing w:after="0"/>
        <w:ind w:left="0"/>
        <w:jc w:val="left"/>
      </w:pPr>
      <w:r>
        <w:rPr>
          <w:rFonts w:ascii="Times New Roman"/>
          <w:b/>
          <w:i w:val="false"/>
          <w:color w:val="000000"/>
        </w:rPr>
        <w:t xml:space="preserve"> 2026 жылға арналған аудандық бюджет</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5169611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2869316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5"/>
          <w:p>
            <w:pPr>
              <w:spacing w:after="20"/>
              <w:ind w:left="20"/>
              <w:jc w:val="both"/>
            </w:pPr>
            <w:r>
              <w:rPr>
                <w:rFonts w:ascii="Times New Roman"/>
                <w:b w:val="false"/>
                <w:i w:val="false"/>
                <w:color w:val="000000"/>
                <w:sz w:val="20"/>
              </w:rPr>
              <w:t>
Сомасы,</w:t>
            </w:r>
          </w:p>
          <w:bookmarkEnd w:id="25"/>
          <w:p>
            <w:pPr>
              <w:spacing w:after="20"/>
              <w:ind w:left="20"/>
              <w:jc w:val="both"/>
            </w:pPr>
            <w:r>
              <w:rPr>
                <w:rFonts w:ascii="Times New Roman"/>
                <w:b w:val="false"/>
                <w:i w:val="false"/>
                <w:color w:val="000000"/>
                <w:sz w:val="20"/>
              </w:rPr>
              <w:t>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442974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