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babd" w14:textId="84eb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18 қазандағы № 10-4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2026 жылғы 30 сәуірдегі № 46-1 шешімі</w:t>
      </w:r>
    </w:p>
    <w:p>
      <w:pPr>
        <w:spacing w:after="0"/>
        <w:ind w:left="0"/>
        <w:jc w:val="both"/>
      </w:pPr>
      <w:bookmarkStart w:name="z2" w:id="0"/>
      <w:r>
        <w:rPr>
          <w:rFonts w:ascii="Times New Roman"/>
          <w:b w:val="false"/>
          <w:i w:val="false"/>
          <w:color w:val="000000"/>
          <w:sz w:val="28"/>
        </w:rPr>
        <w:t>
      Сырым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Сырым аудандық мәслихатының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18 қазандағы № 10-4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7272-07 болып тіркелді)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2026 жылғы 30 сәуірдегі № 46-1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2023 жылғы 18 қазандағы </w:t>
            </w:r>
            <w:r>
              <w:br/>
            </w:r>
            <w:r>
              <w:rPr>
                <w:rFonts w:ascii="Times New Roman"/>
                <w:b w:val="false"/>
                <w:i w:val="false"/>
                <w:color w:val="000000"/>
                <w:sz w:val="20"/>
              </w:rPr>
              <w:t>№ 10-4 шешіміне қосымша</w:t>
            </w:r>
          </w:p>
        </w:tc>
      </w:tr>
    </w:tbl>
    <w:bookmarkStart w:name="z7" w:id="4"/>
    <w:p>
      <w:pPr>
        <w:spacing w:after="0"/>
        <w:ind w:left="0"/>
        <w:jc w:val="left"/>
      </w:pPr>
      <w:r>
        <w:rPr>
          <w:rFonts w:ascii="Times New Roman"/>
          <w:b/>
          <w:i w:val="false"/>
          <w:color w:val="000000"/>
        </w:rPr>
        <w:t xml:space="preserve">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Сырым ауданының әлеуметтік көмек көрсетудің, оның мөлшерлерін белгілеудің және мұқтаж азаматтардың жекелеген санаттарының тізбесін айқындаудың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Сырым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"Сырым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 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көрсетілген тұлғаларға әлеуметтік көмек осы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9"/>
    <w:bookmarkStart w:name="z13" w:id="10"/>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10"/>
    <w:bookmarkStart w:name="z14" w:id="11"/>
    <w:p>
      <w:pPr>
        <w:spacing w:after="0"/>
        <w:ind w:left="0"/>
        <w:jc w:val="both"/>
      </w:pPr>
      <w:r>
        <w:rPr>
          <w:rFonts w:ascii="Times New Roman"/>
          <w:b w:val="false"/>
          <w:i w:val="false"/>
          <w:color w:val="000000"/>
          <w:sz w:val="28"/>
        </w:rPr>
        <w:t>
      6. Осы қағидалар Сырым ауданының аумағында тұрғылықты жері бойынша тұрақты тіркелген адамдарға таратылады.</w:t>
      </w:r>
    </w:p>
    <w:bookmarkEnd w:id="11"/>
    <w:bookmarkStart w:name="z15" w:id="12"/>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2"/>
    <w:bookmarkStart w:name="z16"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7" w:id="14"/>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5"/>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5"/>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xml:space="preserve">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Қазақстан Республикасының белгіленген тәртіппен ақталған адамдарға - 200 000 (екі жүз мың) теңге мөлшерінде;</w:t>
      </w:r>
    </w:p>
    <w:bookmarkStart w:name="z19" w:id="16"/>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6"/>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3.1.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3.2.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Жеке көмекшілер, "Неке (ерлі-зайыптылық) және отбасы туралы" Қазақстан Республикасы Кодексінің 1-бабы 1-тармағының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1" w:id="18"/>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bookmarkStart w:name="z22" w:id="19"/>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10. Әлеуметтік көмек көрсетуге жұмсалатын шығыстарды қаржыландыру Сырым ауданы бюджетінде көзделген ағымдағы қаржы жылына арналған қаражат шегінде жүргізіледі.</w:t>
      </w:r>
    </w:p>
    <w:bookmarkEnd w:id="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21"/>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1"/>
    <w:bookmarkStart w:name="z25" w:id="22"/>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