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bceee8" w14:textId="bbceee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Сырым аудандық мәслихатының "2026-2028 жылдарға арналған Елтай ауылдық округінің бюджеті туралы" 2025 жылғы 26 желтоқсандағы № 42-5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Сырым аудандық мәслихатының 2026 жылғы 15 сәуірдегі № 45-5 шешімі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Сырым аудандық мәслихаты ШЕШІМ ҚАБЫЛДАДЫ: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Сырым аудандық мәслихатының "2026-2028 жылдарға арналған Елтай ауылдық округінің бюджеті туралы" 2025 жылғы 26 желтоқсандағы № 42-5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1 -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2026-2028 жылдарға арналған Елтай ауылдық округінің бюджеті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2026 жылға келесі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36 213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6 000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арнаулы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30 213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39 222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қаржылық активтерімен операциялар бойынша сальдо – 0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қаржылық активтерін сатып алу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қаржылық активтерін сатудан түсетін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-3009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бюджеттің мұңайға қатысты емес тапшылығы(профициті)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бюджет тапшылығын қаржыландыру (профицитін пайдалану) – 3 009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3 009 мың теңге.";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 –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2026 жылдың 1 қаңтарынан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Мәслихат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Ш. Дуйсенгалиева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Сырым ауданы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2026 жылғы 15 сәуірдегі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45-5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Сырым ауданы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2025 жылғы 26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42-5 шешіміне 1-қосымша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Елтай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меншiктен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Елдi- мекендердi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мекендердi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қалаларда,ауылдарда,кенттерде,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заңнамасымен қарастырылған жағдайларда жалпы сипаттағы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елден тыс жерлерде сатудан түсетін түсімдер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-3009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iшкi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келiсiм-шарттары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 алатын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 борышын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