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d1cf" w14:textId="d28d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Бұлан ауылдық округінің бюджеті туралы" 2025 жылғы 26 желтоқсандағы № 42-3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18 ақпандағы № 43-8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Бұлан ауылдық округінің бюджеті туралы" 2025 жылғы 26 желтоқсандағы № 42-3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(профицеиті)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