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0b25" w14:textId="2c60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2025 жылғы 30 желтоқсандағы № 35-14 "2026-2028 жылдарға арналған Қаратөбе ауданының Жусандой ауылдық округінің бюджеті туралы" шешіміне өзгерістер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2026 жылғы 7 шілдедегі № 42-8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"2026-2028 жылдарға арналған Қаратөбе ауданының Жусандой ауылдық округінің бюджеті туралы" 2025 жылғы 30 желтоқсандағы № 35-14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Қаратөбе ауданының Жусандой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73 622,2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67 957,2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3 432,8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3 432,8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3 432,8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шілдедегі № 42-8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№35-14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Жусандой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