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a33f" w14:textId="647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35-13 "2026-2028 жылдарға арналған Қаратөбе ауданының Қаракөл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Қаракөл ауылдық округінің бюджеті туралы" 2025 жылғы 30 желтоқсандағы № 35-13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75 387,6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шілдедегі № 42-7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35-13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