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b1e0" w14:textId="b73b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2025 жылғы 30 желтоқсандағы № 35-12 "2026-2028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2026 жылғы 7 шілдедегі № 42-6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"2026-2028 жылдарға арналған Қаратөбе ауданының Қоскөл ауылдық округінің бюджеті туралы" 2025 жылғы 30 желтоқсандағы № 35-12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95 840,2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–85 817,2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655,8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2026 жылғы 7 шілдедегі № 42-6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