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113a" w14:textId="f341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2025 жылғы 26 желтоқсандағы № 37–13 "2026-2028 жылдарға арналған Казталов ауданының Көктерек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2026 жылғы 10 тамыздағы № 43-13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мәслихатының 2025 жылғы 26 желтоқсандағы № 37 - 13 "2026 - 2028 жылдарға арналған Казталов ауданының Көктерек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2026 - 2028 жылдарға арналған Казталов ауданының Көктерек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71 883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16 000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55 883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74 154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- 2 271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2 271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2 271 мың теңге."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– 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 – 13 шешіміне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Көктерек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нысандары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