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8b24" w14:textId="24c8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37-10 "2026-2028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2025 жылғы 26 желтоқсандағы № 37-10 "2026 - 2028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"2026 - 2028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47 550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66 418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- 4 789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4 789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4 789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10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