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af57b" w14:textId="d3af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2025 жылғы 26 желтоқсандағы № 37-9 "2026-2028 жылдарға арналған Казталов ауданының Жалпақтал ауылдық округінің бюджеті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2026 жылғы 10 тамыздағы № 43-9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Казталов аудандық мәслихатының 2025 жылғы 26 желтоқсандағы № 37 - 9 "2026 - 2028 жылдарға арналған Казталов ауданының Жалпақтал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Жалпақтал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төмендегі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111 632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74 000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36 632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126 788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- 15 156 мың теңге: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15 156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15 156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2026 жылғы 10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 – 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 – 9 шешіміне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Жалпактал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толық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