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8e168" w14:textId="e38e1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2025 жылғы 26 желтоқсандағы № 37-3 "2026-2028 жылдарға арналған Бостандық ауылдық округінің бюджеттері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2026 жылғы 10 тамыздағы № 43-3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Казталов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Казталов аудандық мәслихатының 2025 жылғы 26 желтоқсандағы № 37 - 3 "2026 - 2028 жылдарға арналған Казталов ауданының Бостандық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2026 - 2028 жылдарға арналған Бостандық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70 141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10 000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60 141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58 729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- 61 мың теңге: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61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61 мың теңге."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10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43 - 3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 – 3 шешіміне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Бостандық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