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b06e" w14:textId="74bb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2025 жылғы 26 желтоқсандағы № 37-1 "2026-2028 жылдарға арналған Казталов ауданының Казталов ауылдық округінің бюджеті туралы" шешіміне өзгеріс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2026 жылғы 10 тамыздағы № 43-1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2025 жылғы 26 желтоқсандағы № 37-1 "2026 - 2028 жылдарға арналған Казталов ауданының Казталов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төмендегі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139 803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59 803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141 984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- 2 181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2 181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2 181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–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– 1 шешіміне №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Казталов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