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fefe" w14:textId="a89f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әкімінің 2025 жылғы 15 желтоқсандағы № 13 "Казталов ауданы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2026 жылғы 11 маусымдағы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Казталов ауданының төтенше жағдайдың алдын алу және оны жою жөніндегі комиссиясының 2026 жылғы 08 маусымдағы № 4-12/6 кезектен тыс отырысының хаттамасына сәйкес аудан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әкімінің 2025 жылғы 15 желтоқсандағы № 13 "Казталов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аудан әкімі аппаратының басшысы Н. Серікке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