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5ddd" w14:textId="ef95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29-24 "2026-2028 жылдарға арналған Бәйтерек ауданы Январцев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31-27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29-24 "2026-2028 жылдарға арналған Бәйтерек ауданы Январцев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6 112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Январцев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