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56fe" w14:textId="87b5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2025 жылғы 25 желтоқсандағы № 29-5 "2026-2028 жылдарға арналған Бәйтерек ауданы Бейбітшілік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2026 жылғы 5 наурыздағы № 31-8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2025 жылғы 25 желтоқсандағы № 29-5 "2026-2028 жылдарға арналған Бәйтерек ауданы Бейбітшілік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Бейбітшілік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50 674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14 643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36 031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55 903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5 229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Бейбітшілік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55 903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48 021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48 021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48 021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48 021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