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3c461c8" w14:textId="3c461c8">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Бәйтерек ауданы бойынша 2026-2030 жылдарға арналған жайылымдарды басқару және оларды пайдалану жөніндегі жоспарды бекіту туралы</w:t>
      </w:r>
    </w:p>
    <w:p>
      <w:pPr>
        <w:spacing w:after="0"/>
        <w:ind w:left="0"/>
        <w:jc w:val="both"/>
      </w:pPr>
      <w:r>
        <w:rPr>
          <w:rFonts w:ascii="Times New Roman"/>
          <w:b w:val="false"/>
          <w:i w:val="false"/>
          <w:color w:val="000000"/>
          <w:sz w:val="28"/>
        </w:rPr>
        <w:t>Батыс Қазақстан облысы Бәйтерек ауданы мәслихатының 2026 жылғы 11 ақпандағы № 30-2 шешімі</w:t>
      </w:r>
    </w:p>
    <w:p>
      <w:pPr>
        <w:spacing w:after="0"/>
        <w:ind w:left="0"/>
        <w:jc w:val="left"/>
      </w:pPr>
    </w:p>
    <w:p>
      <w:pPr>
        <w:spacing w:after="0"/>
        <w:ind w:left="0"/>
        <w:jc w:val="both"/>
      </w:pPr>
      <w:r>
        <w:rPr>
          <w:rFonts w:ascii="Times New Roman"/>
          <w:b w:val="false"/>
          <w:i w:val="false"/>
          <w:color w:val="000000"/>
          <w:sz w:val="28"/>
        </w:rPr>
        <w:t xml:space="preserve">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және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сәйкес Бәйтерек ауданының мәслихаты ШЕШІМ ҚАБЫЛДАДЫ:</w:t>
      </w:r>
    </w:p>
    <w:p>
      <w:pPr>
        <w:spacing w:after="0"/>
        <w:ind w:left="0"/>
        <w:jc w:val="left"/>
      </w:pP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 Қоса беріліп отырған </w:t>
      </w:r>
      <w:r>
        <w:rPr>
          <w:rFonts w:ascii="Times New Roman"/>
          <w:b w:val="false"/>
          <w:i w:val="false"/>
          <w:color w:val="000000"/>
          <w:sz w:val="28"/>
        </w:rPr>
        <w:t>Бәйтерек ауданы бойынша 2026-2030 жылдарға арналған жайылымдарды басқару және оларды пайдалану жөніндегі жоспары</w:t>
      </w:r>
      <w:r>
        <w:rPr>
          <w:rFonts w:ascii="Times New Roman"/>
          <w:b w:val="false"/>
          <w:i w:val="false"/>
          <w:color w:val="000000"/>
          <w:sz w:val="28"/>
        </w:rPr>
        <w:t xml:space="preserve"> бекітілсін.</w:t>
      </w:r>
    </w:p>
    <w:bookmarkStart w:name="z4" w:id="0"/>
    <w:p>
      <w:pPr>
        <w:spacing w:after="0"/>
        <w:ind w:left="0"/>
        <w:jc w:val="both"/>
      </w:pPr>
      <w:r>
        <w:rPr>
          <w:rFonts w:ascii="Times New Roman"/>
          <w:b w:val="false"/>
          <w:i w:val="false"/>
          <w:color w:val="000000"/>
          <w:sz w:val="28"/>
        </w:rPr>
        <w:t>
      2. Осы шешім алғашқы ресми жарияланған күнінен кейін күнтізбелік он күн өткен соң қолданысқа енгізіледі.</w:t>
      </w:r>
    </w:p>
    <w:bookmarkEnd w:id="0"/>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Мәслихат төрағасы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 Хайруллин</w:t>
            </w:r>
            <w:r>
              <w:rPr>
                <w:rFonts w:ascii="Times New Roman"/>
                <w:b w:val="false"/>
                <w:i w:val="false"/>
                <w:color w:val="000000"/>
                <w:sz w:val="20"/>
              </w:rPr>
              <w:t>
</w:t>
            </w:r>
          </w:p>
        </w:tc>
      </w:tr>
    </w:tbl>
    <w:p>
      <w:pPr>
        <w:spacing w:after="0"/>
        <w:ind w:left="0"/>
        <w:jc w:val="left"/>
      </w:pP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мәслихатының</w:t>
            </w:r>
            <w:r>
              <w:br/>
            </w:r>
            <w:r>
              <w:rPr>
                <w:rFonts w:ascii="Times New Roman"/>
                <w:b w:val="false"/>
                <w:i w:val="false"/>
                <w:color w:val="000000"/>
                <w:sz w:val="20"/>
              </w:rPr>
              <w:t>2026 жылғы 11 ақпандағы</w:t>
            </w:r>
            <w:r>
              <w:br/>
            </w:r>
            <w:r>
              <w:rPr>
                <w:rFonts w:ascii="Times New Roman"/>
                <w:b w:val="false"/>
                <w:i w:val="false"/>
                <w:color w:val="000000"/>
                <w:sz w:val="20"/>
              </w:rPr>
              <w:t>№ 30-2 шешіміне қосымша</w:t>
            </w:r>
          </w:p>
        </w:tc>
      </w:tr>
    </w:tbl>
    <w:bookmarkStart w:name="z6" w:id="1"/>
    <w:p>
      <w:pPr>
        <w:spacing w:after="0"/>
        <w:ind w:left="0"/>
        <w:jc w:val="left"/>
      </w:pPr>
      <w:r>
        <w:rPr>
          <w:rFonts w:ascii="Times New Roman"/>
          <w:b/>
          <w:i w:val="false"/>
          <w:color w:val="000000"/>
        </w:rPr>
        <w:t xml:space="preserve"> Бәйтерек ауданы бойынша 2026–2030 жылдарға арналған жайылымдарды басқару және оларды пайдалану жоспары</w:t>
      </w:r>
    </w:p>
    <w:bookmarkEnd w:id="1"/>
    <w:p>
      <w:pPr>
        <w:spacing w:after="0"/>
        <w:ind w:left="0"/>
        <w:jc w:val="both"/>
      </w:pPr>
      <w:r>
        <w:rPr>
          <w:rFonts w:ascii="Times New Roman"/>
          <w:b w:val="false"/>
          <w:i w:val="false"/>
          <w:color w:val="000000"/>
          <w:sz w:val="28"/>
        </w:rPr>
        <w:t xml:space="preserve">
      Бәйтерек ауданы бойынша 2026–2030 жылдарға арналған жайылымдарды басқару және оларды пайдалану жоспары (бұдан әрі – Жоспар) Қазақстан Республикасының "Қазақстан Республикасындағы жергілікті мемлекеттік басқару және өзін-өзі басқару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Республикасының "Жайылымдар туралы" </w:t>
      </w:r>
      <w:r>
        <w:rPr>
          <w:rFonts w:ascii="Times New Roman"/>
          <w:b w:val="false"/>
          <w:i w:val="false"/>
          <w:color w:val="000000"/>
          <w:sz w:val="28"/>
        </w:rPr>
        <w:t>Заңына</w:t>
      </w: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15090 болып тіркелген), Қазақстан Республикасы Ауыл шаруашылығы министрінің 2020 жылғы 29 сәуірдегі № 145 "Ауыл шаруашылығы жануарларын жаюдың үлгілік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20540 болып тіркелген) және Қазақстан Республикасы Ауыл шаруашылығы министрінің 2024 жылғы 29 шілдедегі № 263 "Жайылымдарды басқару және оларды пайдалану жөніндегі үлгілік жоспарды бекіту туралы"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34831 болып тіркелген) сәйкес әзірленді.</w:t>
      </w:r>
    </w:p>
    <w:p>
      <w:pPr>
        <w:spacing w:after="0"/>
        <w:ind w:left="0"/>
        <w:jc w:val="both"/>
      </w:pPr>
      <w:r>
        <w:rPr>
          <w:rFonts w:ascii="Times New Roman"/>
          <w:b w:val="false"/>
          <w:i w:val="false"/>
          <w:color w:val="000000"/>
          <w:sz w:val="28"/>
        </w:rPr>
        <w:t>
      Жоспар жайылымдарды ұтымды пайдалану, жемшөпке деген қажеттілікті тұрақты қамтамасыз ету және жайылымдардың тозу (деградация) үдерістерінің алдын алу мақсатында қабылданады.</w:t>
      </w:r>
    </w:p>
    <w:p>
      <w:pPr>
        <w:spacing w:after="0"/>
        <w:ind w:left="0"/>
        <w:jc w:val="both"/>
      </w:pPr>
      <w:r>
        <w:rPr>
          <w:rFonts w:ascii="Times New Roman"/>
          <w:b w:val="false"/>
          <w:i w:val="false"/>
          <w:color w:val="000000"/>
          <w:sz w:val="28"/>
        </w:rPr>
        <w:t>
      Жайылымдарды басқару және оларды пайдалану жоспарын әзірлеу кезінде мынадай деректер қабылданды:</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1-қосымшасына</w:t>
      </w:r>
      <w:r>
        <w:rPr>
          <w:rFonts w:ascii="Times New Roman"/>
          <w:b w:val="false"/>
          <w:i w:val="false"/>
          <w:color w:val="000000"/>
          <w:sz w:val="28"/>
        </w:rPr>
        <w:t xml:space="preserve"> сәйкес өңірдің жер балансының деректері және мемлекеттік жер кадастрының ақпараттық жүйесінің мәліметтері;</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2-қосымшасына</w:t>
      </w:r>
      <w:r>
        <w:rPr>
          <w:rFonts w:ascii="Times New Roman"/>
          <w:b w:val="false"/>
          <w:i w:val="false"/>
          <w:color w:val="000000"/>
          <w:sz w:val="28"/>
        </w:rPr>
        <w:t xml:space="preserve"> сәйкес жайылымдардың геоботаникалық зерттеу деректері;</w:t>
      </w:r>
    </w:p>
    <w:p>
      <w:pPr>
        <w:spacing w:after="0"/>
        <w:ind w:left="0"/>
        <w:jc w:val="both"/>
      </w:pPr>
      <w:r>
        <w:rPr>
          <w:rFonts w:ascii="Times New Roman"/>
          <w:b w:val="false"/>
          <w:i w:val="false"/>
          <w:color w:val="000000"/>
          <w:sz w:val="28"/>
        </w:rPr>
        <w:t>
      мал қорымдары (биометриялық шұңқырлар) туралы мәліметтер;</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3-қосымшасына</w:t>
      </w:r>
      <w:r>
        <w:rPr>
          <w:rFonts w:ascii="Times New Roman"/>
          <w:b w:val="false"/>
          <w:i w:val="false"/>
          <w:color w:val="000000"/>
          <w:sz w:val="28"/>
        </w:rPr>
        <w:t xml:space="preserve"> сәйкес жайылым инфрақұрылымы объектілері және ауыл шаруашылығы жануарларын айдап өткізуге арналған сервитуттар туралы мәліметтер;</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4-қосымшасының</w:t>
      </w:r>
      <w:r>
        <w:rPr>
          <w:rFonts w:ascii="Times New Roman"/>
          <w:b w:val="false"/>
          <w:i w:val="false"/>
          <w:color w:val="000000"/>
          <w:sz w:val="28"/>
        </w:rPr>
        <w:t xml:space="preserve"> 1-кестесіне сәйкес ауыл шаруашылығы жануарларын сәйкестендіру дерекқорынан алынған, олардың иелері көрсетілген мал басының саны туралы деректер;</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4-қосымшасының</w:t>
      </w:r>
      <w:r>
        <w:rPr>
          <w:rFonts w:ascii="Times New Roman"/>
          <w:b w:val="false"/>
          <w:i w:val="false"/>
          <w:color w:val="000000"/>
          <w:sz w:val="28"/>
        </w:rPr>
        <w:t xml:space="preserve"> 2-кестесіне сәйкес ауыл шаруашылығы жануарларының түрлері мен жыныс-жас топтары бойынша қалыптастырылған табындар, отарлар, үйірлер саны туралы деректер;</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4-қосымшасының</w:t>
      </w:r>
      <w:r>
        <w:rPr>
          <w:rFonts w:ascii="Times New Roman"/>
          <w:b w:val="false"/>
          <w:i w:val="false"/>
          <w:color w:val="000000"/>
          <w:sz w:val="28"/>
        </w:rPr>
        <w:t xml:space="preserve"> 3-кестесіне сәйкес шалғай жайылымдарда жаюға арналған ауыл шаруашылығы жануарларының саны туралы мәліметтер;</w:t>
      </w:r>
    </w:p>
    <w:p>
      <w:pPr>
        <w:spacing w:after="0"/>
        <w:ind w:left="0"/>
        <w:jc w:val="both"/>
      </w:pPr>
      <w:r>
        <w:rPr>
          <w:rFonts w:ascii="Times New Roman"/>
          <w:b w:val="false"/>
          <w:i w:val="false"/>
          <w:color w:val="000000"/>
          <w:sz w:val="28"/>
        </w:rPr>
        <w:t>
      мәдени және аридті жайылымдарда, орман және су қоры жерлерінде, сондай-ақ ерекше қорғалатын табиғи аумақтарда ауыл шаруашылығы жануарларын жаюдың ерекшеліктері туралы деректер;</w:t>
      </w:r>
    </w:p>
    <w:p>
      <w:pPr>
        <w:spacing w:after="0"/>
        <w:ind w:left="0"/>
        <w:jc w:val="both"/>
      </w:pPr>
      <w:r>
        <w:rPr>
          <w:rFonts w:ascii="Times New Roman"/>
          <w:b w:val="false"/>
          <w:i w:val="false"/>
          <w:color w:val="000000"/>
          <w:sz w:val="28"/>
        </w:rPr>
        <w:t xml:space="preserve">
      осы Жоспардың </w:t>
      </w:r>
      <w:r>
        <w:rPr>
          <w:rFonts w:ascii="Times New Roman"/>
          <w:b w:val="false"/>
          <w:i w:val="false"/>
          <w:color w:val="000000"/>
          <w:sz w:val="28"/>
        </w:rPr>
        <w:t>5-қосымшасына</w:t>
      </w:r>
      <w:r>
        <w:rPr>
          <w:rFonts w:ascii="Times New Roman"/>
          <w:b w:val="false"/>
          <w:i w:val="false"/>
          <w:color w:val="000000"/>
          <w:sz w:val="28"/>
        </w:rPr>
        <w:t xml:space="preserve"> сәйкес жайылым айналымының ұсынылатын схемалары;</w:t>
      </w:r>
    </w:p>
    <w:p>
      <w:pPr>
        <w:spacing w:after="0"/>
        <w:ind w:left="0"/>
        <w:jc w:val="both"/>
      </w:pPr>
      <w:r>
        <w:rPr>
          <w:rFonts w:ascii="Times New Roman"/>
          <w:b w:val="false"/>
          <w:i w:val="false"/>
          <w:color w:val="000000"/>
          <w:sz w:val="28"/>
        </w:rPr>
        <w:t>
      мемлекеттік органдар, жеке және (немесе) заңды тұлғалар ұсынған өзге де деректер.</w:t>
      </w:r>
    </w:p>
    <w:p>
      <w:pPr>
        <w:spacing w:after="0"/>
        <w:ind w:left="0"/>
        <w:jc w:val="both"/>
      </w:pPr>
      <w:r>
        <w:rPr>
          <w:rFonts w:ascii="Times New Roman"/>
          <w:b w:val="false"/>
          <w:i w:val="false"/>
          <w:color w:val="000000"/>
          <w:sz w:val="28"/>
        </w:rPr>
        <w:t>
      Жоспар мынадай қосымшаларды қамтиды:</w:t>
      </w:r>
    </w:p>
    <w:p>
      <w:pPr>
        <w:spacing w:after="0"/>
        <w:ind w:left="0"/>
        <w:jc w:val="both"/>
      </w:pPr>
      <w:r>
        <w:rPr>
          <w:rFonts w:ascii="Times New Roman"/>
          <w:b w:val="false"/>
          <w:i w:val="false"/>
          <w:color w:val="000000"/>
          <w:sz w:val="28"/>
        </w:rPr>
        <w:t xml:space="preserve">
      1) осы Жоспардың </w:t>
      </w:r>
      <w:r>
        <w:rPr>
          <w:rFonts w:ascii="Times New Roman"/>
          <w:b w:val="false"/>
          <w:i w:val="false"/>
          <w:color w:val="000000"/>
          <w:sz w:val="28"/>
        </w:rPr>
        <w:t>6-қосымшасына</w:t>
      </w:r>
      <w:r>
        <w:rPr>
          <w:rFonts w:ascii="Times New Roman"/>
          <w:b w:val="false"/>
          <w:i w:val="false"/>
          <w:color w:val="000000"/>
          <w:sz w:val="28"/>
        </w:rPr>
        <w:t xml:space="preserve"> сәйкес жер санаттары бөлінісінде әкімшілік-аумақтық бірлік аумағындағы жайылымдардың орналасу схемасы (картасы);</w:t>
      </w:r>
    </w:p>
    <w:p>
      <w:pPr>
        <w:spacing w:after="0"/>
        <w:ind w:left="0"/>
        <w:jc w:val="both"/>
      </w:pPr>
      <w:r>
        <w:rPr>
          <w:rFonts w:ascii="Times New Roman"/>
          <w:b w:val="false"/>
          <w:i w:val="false"/>
          <w:color w:val="000000"/>
          <w:sz w:val="28"/>
        </w:rPr>
        <w:t xml:space="preserve">
      2) осы Жоспардың </w:t>
      </w:r>
      <w:r>
        <w:rPr>
          <w:rFonts w:ascii="Times New Roman"/>
          <w:b w:val="false"/>
          <w:i w:val="false"/>
          <w:color w:val="000000"/>
          <w:sz w:val="28"/>
        </w:rPr>
        <w:t>7-қосымшасына</w:t>
      </w:r>
      <w:r>
        <w:rPr>
          <w:rFonts w:ascii="Times New Roman"/>
          <w:b w:val="false"/>
          <w:i w:val="false"/>
          <w:color w:val="000000"/>
          <w:sz w:val="28"/>
        </w:rPr>
        <w:t xml:space="preserve"> сәйкес жеке қосалқы шаруашылықтағы ауыл шаруашылығы жануарларын жаю үшін халықтың мұқтаждарына арналған жайылымдар көрсетілген схема (карта);</w:t>
      </w:r>
    </w:p>
    <w:p>
      <w:pPr>
        <w:spacing w:after="0"/>
        <w:ind w:left="0"/>
        <w:jc w:val="both"/>
      </w:pPr>
      <w:r>
        <w:rPr>
          <w:rFonts w:ascii="Times New Roman"/>
          <w:b w:val="false"/>
          <w:i w:val="false"/>
          <w:color w:val="000000"/>
          <w:sz w:val="28"/>
        </w:rPr>
        <w:t xml:space="preserve">
      3) осы Жоспардың </w:t>
      </w:r>
      <w:r>
        <w:rPr>
          <w:rFonts w:ascii="Times New Roman"/>
          <w:b w:val="false"/>
          <w:i w:val="false"/>
          <w:color w:val="000000"/>
          <w:sz w:val="28"/>
        </w:rPr>
        <w:t>8-қосымшасына</w:t>
      </w:r>
      <w:r>
        <w:rPr>
          <w:rFonts w:ascii="Times New Roman"/>
          <w:b w:val="false"/>
          <w:i w:val="false"/>
          <w:color w:val="000000"/>
          <w:sz w:val="28"/>
        </w:rPr>
        <w:t xml:space="preserve"> сәйкес жайылым айналымының ұсынылатын схемалары көрсетілген схема (карта);</w:t>
      </w:r>
    </w:p>
    <w:p>
      <w:pPr>
        <w:spacing w:after="0"/>
        <w:ind w:left="0"/>
        <w:jc w:val="both"/>
      </w:pPr>
      <w:r>
        <w:rPr>
          <w:rFonts w:ascii="Times New Roman"/>
          <w:b w:val="false"/>
          <w:i w:val="false"/>
          <w:color w:val="000000"/>
          <w:sz w:val="28"/>
        </w:rPr>
        <w:t xml:space="preserve">
      4) осы Жоспардың </w:t>
      </w:r>
      <w:r>
        <w:rPr>
          <w:rFonts w:ascii="Times New Roman"/>
          <w:b w:val="false"/>
          <w:i w:val="false"/>
          <w:color w:val="000000"/>
          <w:sz w:val="28"/>
        </w:rPr>
        <w:t>9-қосымшасына</w:t>
      </w:r>
      <w:r>
        <w:rPr>
          <w:rFonts w:ascii="Times New Roman"/>
          <w:b w:val="false"/>
          <w:i w:val="false"/>
          <w:color w:val="000000"/>
          <w:sz w:val="28"/>
        </w:rPr>
        <w:t xml:space="preserve"> сәйкес ауыл шаруашылығы жануарларын айдап өткізуге арналған сервитуттар, мал айдау трассалары және жайылым инфрақұрылымының өзге де объектілері, сондай-ақ мал қорымдары (биометриялық шұңқырлар) көрсетілген схема (карта);</w:t>
      </w:r>
    </w:p>
    <w:p>
      <w:pPr>
        <w:spacing w:after="0"/>
        <w:ind w:left="0"/>
        <w:jc w:val="both"/>
      </w:pPr>
      <w:r>
        <w:rPr>
          <w:rFonts w:ascii="Times New Roman"/>
          <w:b w:val="false"/>
          <w:i w:val="false"/>
          <w:color w:val="000000"/>
          <w:sz w:val="28"/>
        </w:rPr>
        <w:t xml:space="preserve">
      5) осы Жоспардың </w:t>
      </w:r>
      <w:r>
        <w:rPr>
          <w:rFonts w:ascii="Times New Roman"/>
          <w:b w:val="false"/>
          <w:i w:val="false"/>
          <w:color w:val="000000"/>
          <w:sz w:val="28"/>
        </w:rPr>
        <w:t>10-қосымшасына</w:t>
      </w:r>
      <w:r>
        <w:rPr>
          <w:rFonts w:ascii="Times New Roman"/>
          <w:b w:val="false"/>
          <w:i w:val="false"/>
          <w:color w:val="000000"/>
          <w:sz w:val="28"/>
        </w:rPr>
        <w:t xml:space="preserve"> сәйкес жайылым пайдаланушыларға жер пайдалану үшін берілуі мүмкін жайылымдар көрсетілген схема (карта);</w:t>
      </w:r>
    </w:p>
    <w:p>
      <w:pPr>
        <w:spacing w:after="0"/>
        <w:ind w:left="0"/>
        <w:jc w:val="both"/>
      </w:pPr>
      <w:r>
        <w:rPr>
          <w:rFonts w:ascii="Times New Roman"/>
          <w:b w:val="false"/>
          <w:i w:val="false"/>
          <w:color w:val="000000"/>
          <w:sz w:val="28"/>
        </w:rPr>
        <w:t xml:space="preserve">
      6) осы Жоспардың </w:t>
      </w:r>
      <w:r>
        <w:rPr>
          <w:rFonts w:ascii="Times New Roman"/>
          <w:b w:val="false"/>
          <w:i w:val="false"/>
          <w:color w:val="000000"/>
          <w:sz w:val="28"/>
        </w:rPr>
        <w:t>11-қосымшасына</w:t>
      </w:r>
      <w:r>
        <w:rPr>
          <w:rFonts w:ascii="Times New Roman"/>
          <w:b w:val="false"/>
          <w:i w:val="false"/>
          <w:color w:val="000000"/>
          <w:sz w:val="28"/>
        </w:rPr>
        <w:t xml:space="preserve"> сәйкес жеке қосалқы шаруашылықтағы ауыл шаруашылығы жануарларын жаю бойынша халықтың мұқтаждарын қанағаттандыру мақсатында резервке жатқызылатын жайылымдар көрсетілген схема (карта);</w:t>
      </w:r>
    </w:p>
    <w:p>
      <w:pPr>
        <w:spacing w:after="0"/>
        <w:ind w:left="0"/>
        <w:jc w:val="both"/>
      </w:pPr>
      <w:r>
        <w:rPr>
          <w:rFonts w:ascii="Times New Roman"/>
          <w:b w:val="false"/>
          <w:i w:val="false"/>
          <w:color w:val="000000"/>
          <w:sz w:val="28"/>
        </w:rPr>
        <w:t xml:space="preserve">
      7) осы Жоспардың </w:t>
      </w:r>
      <w:r>
        <w:rPr>
          <w:rFonts w:ascii="Times New Roman"/>
          <w:b w:val="false"/>
          <w:i w:val="false"/>
          <w:color w:val="000000"/>
          <w:sz w:val="28"/>
        </w:rPr>
        <w:t>12-қосымшасына</w:t>
      </w:r>
      <w:r>
        <w:rPr>
          <w:rFonts w:ascii="Times New Roman"/>
          <w:b w:val="false"/>
          <w:i w:val="false"/>
          <w:color w:val="000000"/>
          <w:sz w:val="28"/>
        </w:rPr>
        <w:t xml:space="preserve"> сәйкес су тұтыну нормасына сәйкес жасалған су көздеріне (көлдерге, өзендерге, тоғандарға, қазылған су қоймаларына, суару немесе суландыру арналарына, құбырлы немесе шахталы құдықтарға) қолжетімділік схемасы;</w:t>
      </w:r>
    </w:p>
    <w:p>
      <w:pPr>
        <w:spacing w:after="0"/>
        <w:ind w:left="0"/>
        <w:jc w:val="both"/>
      </w:pPr>
      <w:r>
        <w:rPr>
          <w:rFonts w:ascii="Times New Roman"/>
          <w:b w:val="false"/>
          <w:i w:val="false"/>
          <w:color w:val="000000"/>
          <w:sz w:val="28"/>
        </w:rPr>
        <w:t xml:space="preserve">
      8) осы Жоспардың </w:t>
      </w:r>
      <w:r>
        <w:rPr>
          <w:rFonts w:ascii="Times New Roman"/>
          <w:b w:val="false"/>
          <w:i w:val="false"/>
          <w:color w:val="000000"/>
          <w:sz w:val="28"/>
        </w:rPr>
        <w:t>13-қосымшасына</w:t>
      </w:r>
      <w:r>
        <w:rPr>
          <w:rFonts w:ascii="Times New Roman"/>
          <w:b w:val="false"/>
          <w:i w:val="false"/>
          <w:color w:val="000000"/>
          <w:sz w:val="28"/>
        </w:rPr>
        <w:t xml:space="preserve"> сәйкес шалғай жайылымдарда ауыл шаруашылығы жануарларының басын орналастыру схемасы;</w:t>
      </w:r>
    </w:p>
    <w:p>
      <w:pPr>
        <w:spacing w:after="0"/>
        <w:ind w:left="0"/>
        <w:jc w:val="both"/>
      </w:pPr>
      <w:r>
        <w:rPr>
          <w:rFonts w:ascii="Times New Roman"/>
          <w:b w:val="false"/>
          <w:i w:val="false"/>
          <w:color w:val="000000"/>
          <w:sz w:val="28"/>
        </w:rPr>
        <w:t xml:space="preserve">
      9) осы Жоспардың </w:t>
      </w:r>
      <w:r>
        <w:rPr>
          <w:rFonts w:ascii="Times New Roman"/>
          <w:b w:val="false"/>
          <w:i w:val="false"/>
          <w:color w:val="000000"/>
          <w:sz w:val="28"/>
        </w:rPr>
        <w:t>14-қосымшасына</w:t>
      </w:r>
      <w:r>
        <w:rPr>
          <w:rFonts w:ascii="Times New Roman"/>
          <w:b w:val="false"/>
          <w:i w:val="false"/>
          <w:color w:val="000000"/>
          <w:sz w:val="28"/>
        </w:rPr>
        <w:t xml:space="preserve"> сәйкес ауылдық округ құрамына кіретін ауылдық елді мекендер арасында жайылымдарды жобалық бөлу (қайта бөлу);</w:t>
      </w:r>
    </w:p>
    <w:p>
      <w:pPr>
        <w:spacing w:after="0"/>
        <w:ind w:left="0"/>
        <w:jc w:val="both"/>
      </w:pPr>
      <w:r>
        <w:rPr>
          <w:rFonts w:ascii="Times New Roman"/>
          <w:b w:val="false"/>
          <w:i w:val="false"/>
          <w:color w:val="000000"/>
          <w:sz w:val="28"/>
        </w:rPr>
        <w:t>
      10) тиісті әкімшілік-аумақтық бірлікте жайылымдарды ұтымды пайдалану үшін қажетті талаптар.</w:t>
      </w:r>
    </w:p>
    <w:p>
      <w:pPr>
        <w:spacing w:after="0"/>
        <w:ind w:left="0"/>
        <w:jc w:val="both"/>
      </w:pPr>
      <w:r>
        <w:rPr>
          <w:rFonts w:ascii="Times New Roman"/>
          <w:b w:val="false"/>
          <w:i w:val="false"/>
          <w:color w:val="000000"/>
          <w:sz w:val="28"/>
        </w:rPr>
        <w:t>
      Әкімшілік-аумақтық бөлініс бойынша Бәйтерек ауданында 22 ауылдық округ, 68 ауылдық елді мекен бар.</w:t>
      </w:r>
    </w:p>
    <w:p>
      <w:pPr>
        <w:spacing w:after="0"/>
        <w:ind w:left="0"/>
        <w:jc w:val="both"/>
      </w:pPr>
      <w:r>
        <w:rPr>
          <w:rFonts w:ascii="Times New Roman"/>
          <w:b w:val="false"/>
          <w:i w:val="false"/>
          <w:color w:val="000000"/>
          <w:sz w:val="28"/>
        </w:rPr>
        <w:t>
      Бәйтерек ауданы аумағының жалпы ауданы – 742 133 гектар, оның ішінде жайылым жерлері – 249 929 гектар.</w:t>
      </w:r>
    </w:p>
    <w:p>
      <w:pPr>
        <w:spacing w:after="0"/>
        <w:ind w:left="0"/>
        <w:jc w:val="both"/>
      </w:pPr>
      <w:r>
        <w:rPr>
          <w:rFonts w:ascii="Times New Roman"/>
          <w:b w:val="false"/>
          <w:i w:val="false"/>
          <w:color w:val="000000"/>
          <w:sz w:val="28"/>
        </w:rPr>
        <w:t>
      Ауданның климаты күрт континенттік: қысы суық, жазы ыстық әрі қуаң. Қаңтар айындағы орташа жылдық ауа температурасы – −14…−35°С, шілдеде +24…+38°С. Жауын-шашынның орташа айлық мөлшері – 30 мм, жылдық мөлшері – 214 мм.</w:t>
      </w:r>
    </w:p>
    <w:p>
      <w:pPr>
        <w:spacing w:after="0"/>
        <w:ind w:left="0"/>
        <w:jc w:val="both"/>
      </w:pPr>
      <w:r>
        <w:rPr>
          <w:rFonts w:ascii="Times New Roman"/>
          <w:b w:val="false"/>
          <w:i w:val="false"/>
          <w:color w:val="000000"/>
          <w:sz w:val="28"/>
        </w:rPr>
        <w:t>
      Ауданның өсімдік жамылғысы алуан түрлі, негізінен жусан, боз-селеу, бетеге өседі. Топырақтары ашық қоңыр, оңтүстігінде сортаң жерлер кездеседі.</w:t>
      </w:r>
    </w:p>
    <w:p>
      <w:pPr>
        <w:spacing w:after="0"/>
        <w:ind w:left="0"/>
        <w:jc w:val="both"/>
      </w:pPr>
      <w:r>
        <w:rPr>
          <w:rFonts w:ascii="Times New Roman"/>
          <w:b w:val="false"/>
          <w:i w:val="false"/>
          <w:color w:val="000000"/>
          <w:sz w:val="28"/>
        </w:rPr>
        <w:t>
      Су режимінің айрықша ерекшелігі – әдетте сәуір айының басында басталатын айқын көктемгі тасқын.</w:t>
      </w:r>
    </w:p>
    <w:p>
      <w:pPr>
        <w:spacing w:after="0"/>
        <w:ind w:left="0"/>
        <w:jc w:val="both"/>
      </w:pPr>
      <w:r>
        <w:rPr>
          <w:rFonts w:ascii="Times New Roman"/>
          <w:b w:val="false"/>
          <w:i w:val="false"/>
          <w:color w:val="000000"/>
          <w:sz w:val="28"/>
        </w:rPr>
        <w:t>
      Аудандағы ең ірі өзендерге Жайық, Шаған, Деркөл, Емболат, Крутая, Быковка өзендері жатады.</w:t>
      </w:r>
    </w:p>
    <w:p>
      <w:pPr>
        <w:spacing w:after="0"/>
        <w:ind w:left="0"/>
        <w:jc w:val="both"/>
      </w:pPr>
      <w:r>
        <w:rPr>
          <w:rFonts w:ascii="Times New Roman"/>
          <w:b w:val="false"/>
          <w:i w:val="false"/>
          <w:color w:val="000000"/>
          <w:sz w:val="28"/>
        </w:rPr>
        <w:t>
      Көшім ауылдық округінің аумағында суару-суландыру каналы, ал Янайкин ауылдық округінің аумағында Киров су қоймасы бар.</w:t>
      </w:r>
    </w:p>
    <w:p>
      <w:pPr>
        <w:spacing w:after="0"/>
        <w:ind w:left="0"/>
        <w:jc w:val="both"/>
      </w:pPr>
      <w:r>
        <w:rPr>
          <w:rFonts w:ascii="Times New Roman"/>
          <w:b w:val="false"/>
          <w:i w:val="false"/>
          <w:color w:val="000000"/>
          <w:sz w:val="28"/>
        </w:rPr>
        <w:t xml:space="preserve">
      Бір ауыл шаруашылығы жануарына арналған тәуліктік орташа су тұтыну нормасы Қазақстан Республикасы Премьер-Министрінің орынбасары – Қазақстан Республикасы Ауыл шаруашылығы министрінің 2016 жылғы 30 желтоқсандағы № 545 </w:t>
      </w:r>
      <w:r>
        <w:rPr>
          <w:rFonts w:ascii="Times New Roman"/>
          <w:b w:val="false"/>
          <w:i w:val="false"/>
          <w:color w:val="000000"/>
          <w:sz w:val="28"/>
        </w:rPr>
        <w:t>бұйрығымен</w:t>
      </w:r>
      <w:r>
        <w:rPr>
          <w:rFonts w:ascii="Times New Roman"/>
          <w:b w:val="false"/>
          <w:i w:val="false"/>
          <w:color w:val="000000"/>
          <w:sz w:val="28"/>
        </w:rPr>
        <w:t xml:space="preserve"> бекітілген су тұтыну және су бұрудың үлестік нормаларын әзірлеу әдістемесінің </w:t>
      </w:r>
      <w:r>
        <w:rPr>
          <w:rFonts w:ascii="Times New Roman"/>
          <w:b w:val="false"/>
          <w:i w:val="false"/>
          <w:color w:val="000000"/>
          <w:sz w:val="28"/>
        </w:rPr>
        <w:t>6-қосымшасының</w:t>
      </w:r>
      <w:r>
        <w:rPr>
          <w:rFonts w:ascii="Times New Roman"/>
          <w:b w:val="false"/>
          <w:i w:val="false"/>
          <w:color w:val="000000"/>
          <w:sz w:val="28"/>
        </w:rPr>
        <w:t xml:space="preserve"> 10-кестесіне сәйкес айқындалады.</w:t>
      </w:r>
    </w:p>
    <w:p>
      <w:pPr>
        <w:spacing w:after="0"/>
        <w:ind w:left="0"/>
        <w:jc w:val="both"/>
      </w:pPr>
      <w:r>
        <w:rPr>
          <w:rFonts w:ascii="Times New Roman"/>
          <w:b w:val="false"/>
          <w:i w:val="false"/>
          <w:color w:val="000000"/>
          <w:sz w:val="28"/>
        </w:rPr>
        <w:t xml:space="preserve">
      Қазақстан Республикасы Ауыл шаруашылығы министрінің 2015 жылғы 14 сәуірдегі № 3-3/332 "Жайылымдардың жалпы ауданына түсетін шекті рұқсат етілген жүктеме нормасын бекіту туралы" </w:t>
      </w:r>
      <w:r>
        <w:rPr>
          <w:rFonts w:ascii="Times New Roman"/>
          <w:b w:val="false"/>
          <w:i w:val="false"/>
          <w:color w:val="000000"/>
          <w:sz w:val="28"/>
        </w:rPr>
        <w:t>бұйрығына</w:t>
      </w:r>
      <w:r>
        <w:rPr>
          <w:rFonts w:ascii="Times New Roman"/>
          <w:b w:val="false"/>
          <w:i w:val="false"/>
          <w:color w:val="000000"/>
          <w:sz w:val="28"/>
        </w:rPr>
        <w:t xml:space="preserve"> және Қазақстан Республикасы Премьер-Министрінің орынбасары – Қазақстан Республикасы Ауыл шаруашылығы министрінің 2017 жылғы 24 сәуірдегі № 172 "Қазақстан Республикасы Ауыл шаруашылығы министрінің 2015 жылғы 14 сәуірдегі № 3-3/332 бұйрығына өзгерістер енгізу туралы" </w:t>
      </w:r>
      <w:r>
        <w:rPr>
          <w:rFonts w:ascii="Times New Roman"/>
          <w:b w:val="false"/>
          <w:i w:val="false"/>
          <w:color w:val="000000"/>
          <w:sz w:val="28"/>
        </w:rPr>
        <w:t>бұйрығына</w:t>
      </w:r>
      <w:r>
        <w:rPr>
          <w:rFonts w:ascii="Times New Roman"/>
          <w:b w:val="false"/>
          <w:i w:val="false"/>
          <w:color w:val="000000"/>
          <w:sz w:val="28"/>
        </w:rPr>
        <w:t xml:space="preserve"> сәйкес қуаң дала аймағында 1 басқа шаққандағы жүктеме нормасы:</w:t>
      </w:r>
    </w:p>
    <w:p>
      <w:pPr>
        <w:spacing w:after="0"/>
        <w:ind w:left="0"/>
        <w:jc w:val="both"/>
      </w:pPr>
      <w:r>
        <w:rPr>
          <w:rFonts w:ascii="Times New Roman"/>
          <w:b w:val="false"/>
          <w:i w:val="false"/>
          <w:color w:val="000000"/>
          <w:sz w:val="28"/>
        </w:rPr>
        <w:t>
      ірі қара мал – 8,5 гектар, қойлар мен ешкілер – 1,7 гектар, жылқылар – 10,2 гектар, түйелер – 11,9 гектар.</w:t>
      </w:r>
    </w:p>
    <w:p>
      <w:pPr>
        <w:spacing w:after="0"/>
        <w:ind w:left="0"/>
        <w:jc w:val="both"/>
      </w:pPr>
      <w:r>
        <w:rPr>
          <w:rFonts w:ascii="Times New Roman"/>
          <w:b w:val="false"/>
          <w:i w:val="false"/>
          <w:color w:val="000000"/>
          <w:sz w:val="28"/>
        </w:rPr>
        <w:t>
      Аудандағы ауыл шаруашылығының негізгі салалары – өсімдік шаруашылығы мен мал шаруашылығы.</w:t>
      </w:r>
    </w:p>
    <w:p>
      <w:pPr>
        <w:spacing w:after="0"/>
        <w:ind w:left="0"/>
        <w:jc w:val="both"/>
      </w:pPr>
      <w:r>
        <w:rPr>
          <w:rFonts w:ascii="Times New Roman"/>
          <w:b w:val="false"/>
          <w:i w:val="false"/>
          <w:color w:val="000000"/>
          <w:sz w:val="28"/>
        </w:rPr>
        <w:t>
      2025 жылғы 25 желтоқсандағы жағдай бойынша Бәйтерек ауданында 62 560 бас ірі қара мал, 66 460 бас ұсақ мал, 6 793 бас жылқы бар.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атауы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саны, (бас) (халықтың жеке ауласы және ЖШС, АШ)</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шартқа жайылым жүктемесінің нормасы. бас (га)</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қажеттілік га</w:t>
            </w:r>
          </w:p>
        </w:tc>
        <w:tc>
          <w:tcPr>
            <w:tcW w:w="111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жайылым алаңы (га)</w:t>
            </w:r>
          </w:p>
        </w:tc>
        <w:tc>
          <w:tcPr>
            <w:tcW w:w="111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тапшылығы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ҰҚМ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Барлық мал басы (бас)</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Бәйтерек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62560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66460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6793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135 813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164 088,8</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83 879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80209,0</w:t>
            </w:r>
          </w:p>
        </w:tc>
      </w:tr>
    </w:tbl>
    <w:p>
      <w:pPr>
        <w:spacing w:after="0"/>
        <w:ind w:left="0"/>
        <w:jc w:val="both"/>
      </w:pPr>
      <w:r>
        <w:rPr>
          <w:rFonts w:ascii="Times New Roman"/>
          <w:b w:val="false"/>
          <w:i w:val="false"/>
          <w:color w:val="000000"/>
          <w:sz w:val="28"/>
        </w:rPr>
        <w:t xml:space="preserve">
      Ескертпе: жайылымдық алқаптардың жетіспейтін саны 84-баптың </w:t>
      </w:r>
      <w:r>
        <w:rPr>
          <w:rFonts w:ascii="Times New Roman"/>
          <w:b w:val="false"/>
          <w:i w:val="false"/>
          <w:color w:val="000000"/>
          <w:sz w:val="28"/>
        </w:rPr>
        <w:t>2-тармағының</w:t>
      </w:r>
      <w:r>
        <w:rPr>
          <w:rFonts w:ascii="Times New Roman"/>
          <w:b w:val="false"/>
          <w:i w:val="false"/>
          <w:color w:val="000000"/>
          <w:sz w:val="28"/>
        </w:rPr>
        <w:t xml:space="preserve"> 4-1) тармақшасына сәйкес, сондай-ақ Қазақстан Республикасы Жер кодексінің 49-2-бабының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жерді резервке қою арқылы қамтамасыз етіледі.</w:t>
      </w:r>
    </w:p>
    <w:p>
      <w:pPr>
        <w:spacing w:after="0"/>
        <w:ind w:left="0"/>
        <w:jc w:val="both"/>
      </w:pPr>
      <w:r>
        <w:rPr>
          <w:rFonts w:ascii="Times New Roman"/>
          <w:b w:val="false"/>
          <w:i w:val="false"/>
          <w:color w:val="000000"/>
          <w:sz w:val="28"/>
        </w:rPr>
        <w:t>
      Мал санының көптігіне байланысты халық үшін жайылымға деген қажеттілік қанағаттанарлықсыз күйде қалады, өйткені жайылымға деген қажеттілік ауданы аудан аумағының өзінен асады. Алайда, жергілікті атқарушы органдар уәкілетті органмен бірлесіп, нысаналы мақсатқа сай пайдаланылмайтын жер учаскелерін қайтару жөніндегі жұмыстарды жаңғыртатын болады, сондай-ақ қайтарылған жерлерден мемлекеттік жер қорына (босалқы жерлерге) жайылымдық жерлер халықтың мұқтажы үшін резервтелетін болады.</w:t>
      </w:r>
    </w:p>
    <w:p>
      <w:pPr>
        <w:spacing w:after="0"/>
        <w:ind w:left="0"/>
        <w:jc w:val="both"/>
      </w:pPr>
      <w:r>
        <w:rPr>
          <w:rFonts w:ascii="Times New Roman"/>
          <w:b w:val="false"/>
          <w:i w:val="false"/>
          <w:color w:val="000000"/>
          <w:sz w:val="28"/>
        </w:rPr>
        <w:t>
      Ауылдық округтерде мал басының өсуіне байланысты жеке аулаларда жайылымдық жерлер жетіспейді.</w:t>
      </w:r>
    </w:p>
    <w:p>
      <w:pPr>
        <w:spacing w:after="0"/>
        <w:ind w:left="0"/>
        <w:jc w:val="both"/>
      </w:pPr>
      <w:r>
        <w:rPr>
          <w:rFonts w:ascii="Times New Roman"/>
          <w:b w:val="false"/>
          <w:i w:val="false"/>
          <w:color w:val="000000"/>
          <w:sz w:val="28"/>
        </w:rPr>
        <w:t>
      Осы проблемаларды шешу үшін - мемлекеттік қордан жайылымдық жерлерді ұтымды пайдалану және елді мекендердің жерлері есебінен жайылым алаңдарын ұлғайту қажет, сонымен қатар қордағы жерлердің құрамынан тыңайған жерлерді басқа (жайылымдар) санаттағы жерлерге ауыстыру қажет. Бұл жер учаскелерін ауыл шаруашылығы айналымына тарту үшін бұл жерлерді мал жаю үшін жайылымдармен қамтамасыз етілмеген адамдарға бөлу қажет.</w:t>
      </w:r>
    </w:p>
    <w:p>
      <w:pPr>
        <w:spacing w:after="0"/>
        <w:ind w:left="0"/>
        <w:jc w:val="both"/>
      </w:pPr>
      <w:r>
        <w:rPr>
          <w:rFonts w:ascii="Times New Roman"/>
          <w:b w:val="false"/>
          <w:i w:val="false"/>
          <w:color w:val="000000"/>
          <w:sz w:val="28"/>
        </w:rPr>
        <w:t>
      Жайылым өнімділігін анықтау үшін геоботаникалық зерттеулердің деректері қолданылды. Шабылған шөппен жасанды шабылған шөптің қосалқы азығы қыстау кезеңінде қолданылады.</w:t>
      </w:r>
    </w:p>
    <w:p>
      <w:pPr>
        <w:spacing w:after="0"/>
        <w:ind w:left="0"/>
        <w:jc w:val="both"/>
      </w:pPr>
      <w:r>
        <w:rPr>
          <w:rFonts w:ascii="Times New Roman"/>
          <w:b w:val="false"/>
          <w:i w:val="false"/>
          <w:color w:val="000000"/>
          <w:sz w:val="28"/>
        </w:rPr>
        <w:t>
      Жайылым кезеңінің ұзақтылығы 180-200 күнді құрайды.</w:t>
      </w:r>
    </w:p>
    <w:p>
      <w:pPr>
        <w:spacing w:after="0"/>
        <w:ind w:left="0"/>
        <w:jc w:val="both"/>
      </w:pPr>
      <w:r>
        <w:rPr>
          <w:rFonts w:ascii="Times New Roman"/>
          <w:b w:val="false"/>
          <w:i w:val="false"/>
          <w:color w:val="000000"/>
          <w:sz w:val="28"/>
        </w:rPr>
        <w:t>
      Ветеринариялық-санитариялық объектілер туралы мәліметтер: ауданда 4 мал қорымы және 3 ветеринариялық пункт бар.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Ауылдық округтердің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Ветеринариялық пункттер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Жоспарланған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Мал шомылдыратын орындар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Жасанды ұрықтандыру пункттері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Жоспарланған мал қорымдары</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Салынған мал қорымдары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Рубежка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Трекин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Жиыны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w:t>
            </w:r>
          </w:p>
        </w:tc>
      </w:tr>
    </w:tbl>
    <w:p>
      <w:pPr>
        <w:spacing w:after="0"/>
        <w:ind w:left="0"/>
        <w:jc w:val="both"/>
      </w:pPr>
      <w:r>
        <w:rPr>
          <w:rFonts w:ascii="Times New Roman"/>
          <w:b w:val="false"/>
          <w:i w:val="false"/>
          <w:color w:val="000000"/>
          <w:sz w:val="28"/>
        </w:rPr>
        <w:t>
      Жайылым өнімділігін анықтау үшін геоботаникалық зерттеулердің деректері қолданылды. Шабылған шөппен жасанды шабылған шөптің қосалқы азығы қыстау кезеңінде қолданылады.</w:t>
      </w:r>
    </w:p>
    <w:p>
      <w:pPr>
        <w:spacing w:after="0"/>
        <w:ind w:left="0"/>
        <w:jc w:val="both"/>
      </w:pPr>
      <w:r>
        <w:rPr>
          <w:rFonts w:ascii="Times New Roman"/>
          <w:b w:val="false"/>
          <w:i w:val="false"/>
          <w:color w:val="000000"/>
          <w:sz w:val="28"/>
        </w:rPr>
        <w:t>
      Жайылым кезеңінің ұзақтылығы 180-200 күнді құрайды.</w:t>
      </w:r>
    </w:p>
    <w:p>
      <w:pPr>
        <w:spacing w:after="0"/>
        <w:ind w:left="0"/>
        <w:jc w:val="left"/>
      </w:pP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1-қосымша</w:t>
            </w:r>
          </w:p>
        </w:tc>
      </w:tr>
    </w:tbl>
    <w:p>
      <w:pPr>
        <w:spacing w:after="0"/>
        <w:ind w:left="0"/>
        <w:jc w:val="left"/>
      </w:pPr>
      <w:r>
        <w:rPr>
          <w:rFonts w:ascii="Times New Roman"/>
          <w:b/>
          <w:i w:val="false"/>
          <w:color w:val="000000"/>
        </w:rPr>
        <w:t xml:space="preserve"> Өңірдің жер балансының және мемлекеттік жер кадастрының ақпараттық жүйесінің деректері</w:t>
      </w:r>
    </w:p>
    <w:p>
      <w:pPr>
        <w:spacing w:after="0"/>
        <w:ind w:left="0"/>
        <w:jc w:val="both"/>
      </w:pPr>
      <w:r>
        <w:rPr>
          <w:rFonts w:ascii="Times New Roman"/>
          <w:b w:val="false"/>
          <w:i w:val="false"/>
          <w:color w:val="000000"/>
          <w:sz w:val="28"/>
        </w:rPr>
        <w:t>
      1-кесте. Бәйтерек ауданы жайылымдарын жерлердің санаттары бойынша бөлу, мың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 жіктеуішінің коды</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Жерлер санаттары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 лығы мақсатын дағы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 дердің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 көлік  және өзге  де ауыл шаруашы лығы мақсатын дағы емес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ерекше қорғалатын табиғи аумақтардың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 қорының</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 xml:space="preserve">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Раздольненский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Бейбітшілік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Байқоныс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Дарьинск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Егіндібұлақ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Зеленов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Переметное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Кушум</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Шалғай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274475000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2-кесте. Елді мекеннің жайылымдарын бөлу, 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Населенный пункт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КАТО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пастбищных  угодий,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Наличие  дойных  коров  (гол.)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нагрузки пастбищ на 1 гол.(га)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Потребность  пастбищ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Нехватка пастбищ (га)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Обеспечен- ность по  потребности,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Излишки пастбищ</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Болашақ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Қаражар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Забродин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6369,6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1810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15385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9015,4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1899,8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1127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9579,5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7679,7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Егінбұлақ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2416,6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4972,5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2555,9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Гремячий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5318,4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947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8049,5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2731,1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Тың Дала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Таловая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8561,3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6239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-2322,3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7437,5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5393,5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Жаңатан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2009,1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4471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2461,9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Ү.Шаған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К.Шаған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4594,8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2607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22159,5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17564,7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Скворкин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Богатск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4324,4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1178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10013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5688,6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Зеленый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Октябрьское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274445600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4615,5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3829,5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Жалың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Мирный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Садовое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1339,4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3782,5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2443,1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14813,96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Горбунов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Кожевников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7887,04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2298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19533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11645,96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Астафьев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Чапурин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Сырым Батыр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3869,1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1104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9384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5514,9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Красный Урал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Чувашин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1009,7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4913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3903,3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Байқоныс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Байқоныс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Володар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Новенький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2528,61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6494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3965,39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Озерный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4704,3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778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6613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1908,7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1850,7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572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3011,3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 Бидай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1499,5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4411,5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66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Балабанов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1393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2456,5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1063,5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1794,5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5975,5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4181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округі Сұлу көл</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1317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ауылдық округі</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Кирсанов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Спартак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274479600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Красноармейск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Чинарев ауылы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274479500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итого</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16483,8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2299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19541,5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3057,7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r>
              <w:rPr>
                <w:rFonts w:ascii="Times New Roman"/>
                <w:b/>
                <w:i w:val="false"/>
                <w:color w:val="000000"/>
                <w:sz w:val="20"/>
              </w:rPr>
              <w:t>0</w:t>
            </w:r>
          </w:p>
        </w:tc>
      </w:tr>
    </w:tbl>
    <w:p>
      <w:pPr>
        <w:spacing w:after="0"/>
        <w:ind w:left="0"/>
        <w:jc w:val="both"/>
      </w:pPr>
      <w:r>
        <w:rPr>
          <w:rFonts w:ascii="Times New Roman"/>
          <w:b w:val="false"/>
          <w:i w:val="false"/>
          <w:color w:val="000000"/>
          <w:sz w:val="28"/>
        </w:rPr>
        <w:t>
      3-кесте. Жер учаскесіне құқық белгілейтін және сәйкестендіру құжаттары негізінде меншік иелері мен жер пайдаланушылар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учаскелерінің меншік иелері мен жер пайдаланушылардың атауы (Аты-жөні ұйымның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Кадастрлық нөмері</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жақсартылған, түбегейлі жақсартылғанды қоса алғанда из них улучшенные, включая коренное улучшение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суландырылған</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шалғайдағы мал шаруашылығы үшін</w:t>
            </w: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"Мергалиев" ШҚ Мергалиев Утеген Константинович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"Сағым" ШҚ Авраменко Лидия Марковна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бидай" ШҚ Мухашев Бекболат Куспанович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Сейтназаров Айдар Айдынгалиевич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"Жангалиев А.К." ШҚ Жангалиев Абай Куанышкереевич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"Горбачев А.В." ШҚ Горбачев Анатолий Витальевич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08-121-009-004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Владимир Вячеславович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Тутаев Ваха Хоусович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"Миргалиев Д.К." ШҚ Миргалиев Дисенгалий Крнстантинович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Рубцов Анатолий Аркадьевич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"Габдрахимов А.Е" ШҚ Габдрахимов Аскар Елегенович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08-118-062-598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"Жалпанов" ШҚ Жалпанов Жумагали Ислямович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ШҚ Церковников Александр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Скиба Юрий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"Барышев" ШҚ Барышев Александр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"Альменова Ж.А" ШҚ Альменова Жанна Аскаровна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Мендыгазиев Акылбек Калыкович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Амангалеев Байзулла Едельгалеевич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Увалиева Салиха Кадыровна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Лукманов Нурлан Наурзбаевич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"Диас" ШҚ Кадралиев Чингиз Асылбекович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Кенжин Нуртай Махуетович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"Еспай" ШҚ Жумагалиев Азат Аблаевич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Биболов Галымжан Иосханович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"Керемет" ШҚ Черниязов Жаксыгалей Бахитович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Мергалиев Амангельды Утегенович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Куспанов Мурат Ерсайнович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Куппулов Мухамбеткалий Алпысович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Байгиреев Гайдар Кувандыкович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"Старцев П.П." ШҚ Старцев Павел Павлович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 ШҚ Каримуллина Айнагуль Маратовна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Рубцов Анатолий Аркадьевич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"Олимпик" ЖК Батырханов Даурен Серикович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"Арман" ЖК (Алиев Каирбек Валиевич)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"Байгирей" ЖК (Байгирей А.М.)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Армат Гимранович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"Килибаев" ШҚ Килибаев Дарбай Шакишович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Килибаев Аяз Асхатович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Шуругин Олег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Минасян Арутюн Левонович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ШҚ Джумагазиев Самарбай Батыргалиевич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"Килибаев" ШҚ Килибаев Кенжебай Мусагалиевич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Матевосян Алексанр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Логашкин Иван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"Килибаев А.М." ШҚ Килибаев Альбек Мурзабаевич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"Сұлукөл" ШҚ Бисенова Маруа Кенесовна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08-118-058-240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"Логашкин" ШҚ Логашкин Анатолий Григорьевич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"Полуэктов" ШҚ Полуэктов Александр Викторович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"Алга" ШҚ Аябов Амангельды Галимжанович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"Лихачева Е.В." ШҚ Лихачева Евгения Викторовна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08-118-066-116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Асылбек Жумабекович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"Филимонов" ШҚ Филимонов Костантин Елисеевич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08-118-066-275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С.У." ШҚ Алиев Сембай Увалиевич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Почикян Сейран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"Горбачев А.В." ШҚ Горбачев Анатолий Витальевич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Мурзагалиев Мураткалий Какимжанович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"Шуриев Ж.Е." ШҚ Шуриев Жарас Елеусызович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Айсин Азамат Сагидуллаевич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Шамгонов Жоламан Гайсиевич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Шведюк Александр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"Гурсаев" ШҚ Гурсаев ЛҰма Баудинович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Батыров Каиргалий Унгарович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бидай" ШҚ Мухашев Бекболат Куспанович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"Есетов У.А." ШҚ Есетов Уралбек Амангельдинович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"Калиев А.А." ШҚ Калиев Абылькаир Аккиреевич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Намазова Болсынай Кулбаевна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ШҚ Наурзбаев Галым Еламанович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Умурбеков Кайдар Ерембекович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ШҚ Шевчук Владимир Васильевич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 Бекмамбетов Тулеген Марленович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"Владимирское" ШҚ Малкин Владимир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"Самат" ШҚ. Кабыкешов Галимжан Саматович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"МырзаДжан" ШҚ Амирханян Аветик Рубенович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"Кублан" ШҚ Таксымбаев Николай Амангалиевич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Тропин Василий Петрович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"Акопян" ШҚ Акопян Мартирос Ваганович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"Ақдәурен" ШҚ Кайрешов Дауренбек Жумагельдыевич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ШҚ Наурызбаев 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Кабыкешов Галимжан Саматович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08-118-072-864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 Бекмамбетов Тулеген Марленович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"Бесқасқа" ШҚ Абулхайрова Галия Каллиулина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Базымбетов Меирбек Абитаевич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Амирханян Рафаел Рубенович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Даулеткали Кабиевич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"Владимирское" ШҚ Малкин Владимир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"Арсен" ШҚ Садвакасова Жанаргуль Кинаятовна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"Рубцов" ЖК Рубцов А.А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"Владимирское" ШҚ (Малкин Владимир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"Болгар" ШҚ Белева Надежда Сергеевна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08-118-079-328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"Предко А .А." ШҚ Предко Александр Алексеевич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08-118-077-283, 08-118-077-284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Погодаев Валентин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Сковородько Алексей Федорович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Гутарева Найля Исатаевна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Дусупов 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Петрушкевич Л.В., Петрушкевич В.Ю., Петрушкевич Д.Ю.</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"Нур-Б" Бектлеуов Бисенгали Дуйсенбаевич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Бахирев Александр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Жаксылыков Зайлаги Валиевич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08-121-003-208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Толоконников Иван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"Стрелец" ШҚ Хабибуллина Татьяна Маркеловна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"Руслан" ШҚ Курманов Руслан Сагидуллович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08-118-079-341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"Водолей" ШҚ Спицын Сергей Юрьевич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"Август" ШҚ Мясников Александр Александрович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Доронин Станислав Борисович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"Капи" ШҚ Ислямов Галимжан Капиевич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Фурман Татьяна Сергеевна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 ШҚ Искаков Анвар Тагбергенович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"Артур" ШҚ Давтян Сейран Айказович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08-118-116-2059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"Мичуринец" ШҚ Красников Александр Игоревич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Сердалиев Ерзак Исманалиевич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08-118-079-326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"Дәуқара" ШҚ Галимов Алмат Орынғалиұлы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Тукестаев Ердана Кушербаевич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Сабиров Азамат Исмагулович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Куприн Владимир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08-118-116-375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Лигай Виталий Степанович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08-118-117-005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"Ернур" ШҚ Салихова Айгуль Гадиловна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08-118-116-1953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 ШҚ Амангалиев Аслан Алтаевич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Бикбау Нариман Хабибуллович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08-118-116-2458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Бикбау Зевайда Сафеевна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08-118-079-097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Темирова Рауия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Шуков Сергей Юрьевич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08-118-117-006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"Emerti Land" ШҚ Мухамбетов Тлеген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"Берік" ШҚ Абдраманов Айдар Бегалиевич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Кушбаев Мырзабай Хамитович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Давилина Надежда Георгиевна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08-118-075-618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"Десумбаев Б.К." ШҚ Десумбаев Бахтияр Кинжигалиевич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08-118-085-536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"Мусрепов" ШҚ Ильяс Санатуллаевич Мусрепов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Бекмамбетов Тулеген "Азамат"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"Наурыз" ШҚ Наурзбаев Г.Е.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"Шунайбеков" ШҚ Шунайбеков Сергей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"Шунайбеков" ШҚ Шунайбеков Сергей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"Жаслан" ШҚ Джумалиев Темиркан Сагынгалиевич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"Сисембаев" ШҚ Сисембаев Турмангамбет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"Баян" ШҚ Искаков Анвар Тагбергенович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"Мешков" ШҚ Мешков Игорь Иванович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"Алан" ШҚ Ивашкин Анатолий Павлович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Гусманова Калампыр Бузаубаковна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Есенгельдиев Бактжан Дидарович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Хиясов Галимжан Темиржанович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Адилов Бакитжан Каиржанович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Ференци Елена Юрьевна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"Шамиль" ШҚ Бекмурзиев Булат Кабдрахимович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Насыров Еркин Максотович "Алтын болашак"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Журмагамбетов Самат Наурызбаевич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"Тукушев Б.С." ШҚ Тукушев Береккалий Сапашевич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Нуруллин Мухтар Максутович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Айтуганов Азамат Тлекалиевич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Айтуганов Ербол Тлекалиевич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"Шканов Н.Е" ШҚ Шканов Нурболат Елемемович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"Азат" ШҚ Аяпов Максут Бисенович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 ШҚ Амангалиев Аслан Алтаевич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Элдар Фируддинович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"Нуржайык" ШҚ Шунайбекова Нургуль Бериковна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"Никита" ШҚ Курятников Дамир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Ажибаев Арман Мустафаевич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"Золотой улей" ШҚ Кривобоков Сергей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"Жорға" ШҚ Исмагулов Аян Рамазанович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Альмугамбетов Булат Шайдуллович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"Кожевниково ШҚ" Искаков Тагберген Баянгалиевич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"СӘЙГҮЛІК" ШҚ Айджанов Муслим Джумагалиевич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"Данила" ШҚ Фартушный Сергей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"Эврика" ШҚ Моргунов Василий Григорьевич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"Айдос" ШҚ Гусманов Хазбек Хайдарович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"Мусрепов И.С." ШҚ Мусрепов Ильяс Санатуллаевич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"Бурушев К.Ю." ШҚ Бурушев Кайрат Юсупович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"Бекен" ШҚ Бекенов Квайдулла Жаманбаевич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Ергалиев Бауыржан Габдулеевич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"Алина" ШҚ Муканжанов Менжан Рахметжанович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"Батнияз" ШҚ Асанов Бийбыт Батниязович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"Мар-Эль" ШҚ Асанов Марат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Губернатор Наталья Александровна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Инкаров Асильбек Насипхалиевич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"Карьер" ШҚ Искаков Бауржан Баянгалиевич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"Нуржайык" ШҚ Шунайбекова Нургуль Бериковна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Гребенюк Раиса Андреевна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"Нива" ШҚ Лейко Сергей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08-118-106-1286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08-118-106-1287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Деменко Василий Дмитриевич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Погодаев 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Ергалиев Акылбек Сарсенович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Алма" ШҚ Куксова Елена Михайловна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Елькин Александр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Алма" ШҚ Куксова Елена Михайловна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08-118-106-392 08-118-106-391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08-118-106-618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08-118-106-616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Карпинчик Николай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"Уланов П.С." ШҚ Уланов Петр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Какимов Дамир Амангельдиевич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"Шлапак" ШҚ Шлапак Петр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Шукова Г</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Иржанов Альбек Дуйсекович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08-121-060-031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Пономарь И.А.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"Деметра" ШҚ Бургер Александр Эдуардович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08-118-106-1395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"Төленгіт" ШҚ Дакешев Канат Абсалыкович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 ШҚ Кинжеев Кизият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08-118-106-2403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Гура Александра Михайловна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 ШҚ Гурсаев Арзамат Зайндыевич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08-118-106-357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"Джафаров А.К." ШҚ Джафаров Абузар Курбан Оглы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08-118-106-647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08-118-106-646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Владимир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"Золотой улей" ШҚ Кривобоков Сергей Александрович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08-118-106-972 08-118-106-974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08-118-109-973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Бунчиков Александр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Ференци Елена Юрьевна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08-118-106-799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08-118-106-800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08-118-106-801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08-118-106-804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Низамутдинов Марат Юрьевич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08-121-060-004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Сабиров Бауыржан Сунгатович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"Кажмуханбетов Т.М." ШҚ Кажмуханбетов Туран Макпозович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"Брманов К.Н." ШҚ Брманов Куаныш Нурлыбекович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"Мар-Эль" ШҚ Асанов Марат Владимирович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08-118-106-550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Дакешев Канат Абсалыкович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08-118-106-634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 ШҚ Сагинов Алибек Болатович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08-118-106-549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Бутенко Валерий Петрович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"Десумбаев Б.К." ШҚ Десумбаев Бахтияр Кинжигалиевич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08-118-106-635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әлем" ШҚ Кан Татьяна Николаевна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 Александр Егорович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"Коксай" ШҚ Изтелеуов Азамат Хайруллович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08-118-106-1153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"Нұрлы Жол" ШҚ Есенгалиев Камбар Жусупбекович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08-118-106-2147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Вислин Владимир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"Изтелеу" ШҚ Изтелеуов Муса Хайруллович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08-118-106-1858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Изтелеуов Муса Хайруллович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08-118-106-1860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"Айтказиев" Айтказиев Жандос Насипкалиевич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Шакиева Гулюм Турымтаевна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Болашак" ШҚ Насыров Еркин Максотович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Есетова Нурсауле Гилмановна Сариев Кисым Адиетович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Кажмуханбетов Туракбай Макпозович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Айсиева Эльмира Сейтжановна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Айсиев Руслан Умбеткалиевич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Балашов Александр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Грицанова Надежда Алексеевна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08-118-106-1083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Шамшитов Бахит Каирович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"Руслан" ШҚ Курманов Руслан Сагидуллович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08--118-106-1969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"Бисекенов" ШҚ Бисекенов Куантай Кадырович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"Даукара" ШҚ Галимов Алмат Орынғалиұлы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"Кажгалиева С.К." ШҚ Светлана Кайровна Кажгалиева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"Бақыт" ШҚ Бектемиров Слямгали Ихсанович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"Гурсаев" ШҚ .Гурсаев Лема Баудинович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Ермолаев Любовь Ивановна, Ермолаев Вячеслав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Хабиев Ербулат Буланаевич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Ажиева Рауза Утешевна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08-118-115-862, 08-118-115-362, 08-118-115-863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Пальгов Василий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"Нурлан" ШҚ Сахбалиев Нуркат Нариманович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Аксалов Ерболат Суйенышович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"Умбиталиева" ШҚ Умбиталиева Райла Айтешовна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"Скотаренко" ШҚ Скотаренко Аленксандр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 ШҚ Айдаров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"Марина" ШҚ Великанов Валерий Георгиевич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 ШҚ Копа Михаил Григорьевич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"Свечников" ШҚ Свечников Алексей Петрович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08-121-069-058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"Бисекеш" ШҚ Бисекеш Бейбіт Исламғалиұлы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Бобришова Ольга Сергеевна Ялфимова Надежда Максимовна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Халелова Расханым Ситкереевна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"Токбай" ШҚ Тукбаев Бакит Какишевич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"Рустам" ШҚ Уразгалиев Рустам Ибрагимович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"Кривобоков" ШҚ Кривобоков Алексей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08-118-115-078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"Артемий" ШҚ Терновский Николай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"Ирменов М.З." ШҚ Ирменов Мутигулла Зулхарнаевич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"Жулдыз" ШҚ Фомичев Сергей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Жангалиева Жаныл Есендияровна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"Сатбаева Ж.М." ШҚ Сатбаева Жаныл Макуповна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Гайсина Акканым Бактыгалиевна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08-118-115-734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Гайсин Сержан Оразаевич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Муханбетжанов Гарифолла Абокович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08-118-115-113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Искалиев Ержан Кенисович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"Шанырак" ШҚ Матевосян Геворк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08-118-115-467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Юртаев Алексей Петрович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Каиргалиев Алибек Мендешович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Тихонов Александр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08-118-115-550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Бахтияр Абдукаримович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08-118-115-733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Шакиева Гулюм Турымтаевна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08-118-115-763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"Деметра" ШҚ Бургер Александр Эдуардович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Рубцов Анатолий Аркадьевич., Дюсенгалиев Роман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Тулеев Турарбек Амангельдиевич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Капушов Данияр Амангельдиевич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"Аксалов" ШҚ Аксалова Нуржанат Куанышевна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08-118-108-622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"Соц" ШҚ Соц Александр Наумович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08-121-009-011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"Назгуль" ШҚ Галиев Сарсен Кайношевич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Шуйншкалиева Ботагоз Амангелдиевна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Гуцель Ирина Викторовна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Железнов Павел Евгеньевич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Непогодин Игорь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"Акопян" ШҚ Акопян Мартирос Ваганович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"Матевосян А.С" ШҚ Матевосян Александр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"Дукеев Е.С." ШҚ Дукеев Ерболат Серккабылович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Гордеева Клавдия Александровна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Исенжанов Каршга Кабинович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Дон Ирина Валерьевна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 ШҚ Худжанов Амантурлы Курбанниязович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"Медведь" ШҚ Медведь Федор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 ШҚ Галиев Доскаир Шайжанович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"Щанкин С.Н." ШҚ Щанкин Сергей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 ШҚ Кадыргалиев Каиргалий Сапаргалиевич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08-118-022-259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Жасталап Жумагалиевич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 Н.Ф." ШҚ Ильичев Николай Федорович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"Аталиков" ШҚ Аталиков Габдылбахи Жумашевич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"Талалаев" ШҚ Талалаев Виктор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Михеев Михаил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Михеев Михаил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Божедомов Георгий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Кушекпаев Габулкаким Нурбаевич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Марков Николай Георгиевич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Филлипов Владимир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"Михаил" ШҚ Чернятина Лидия Васильевна, Чернятин Михайл Геннадиевич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"Лебедева" ШҚ Лебедев Анатолий Георгиевич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 Бекмамбетов Тулеген Марленович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"Рипсиме" ШҚ Матевосян Рипсиме Гайковна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"Байтерек" ШҚ Маркарян Амасбюр Геворковна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 Бидай" ШҚ Матевосян Саркис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Бахтияр Абдукаримович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Хамзикеев Гиниет Каримович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"Маулет" ШҚ Асылбеков Дархан Ерболович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Мамбетьяров Мейрамбек Бекбулатулы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"Буштер" ШҚ, Буштер Максим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Пономарев Александра Даниловна Переверзева Татьяна Александровна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Мустафина Карылгаш Айткалиевна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 ШҚ Буркутбаев Темиргали Ермухашевич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Макеева Людмила Ивановна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08-118-116-386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Владимир Викторович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08-118-116-519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Идресов Манарбек Сибатович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08-118-116-1068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Умбетьярова Ардак Маликовна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08-118-116-531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Соболев Владимир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08-118-092-011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"Гурсаев Л.Б." ШҚ Гурсаев ЛҰма Баудинович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08-118-116-2444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08-118-116-2446 08-118-116-2445 08-118-116-2447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Мешков Александр Агафонович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ШҚ Ким Сергей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 ШҚ Искаков Анвар Тагбергенович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"Акмышев" ШҚ Акмышев Малик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08-118-116-2220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Элдар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"Рипсиме" ШҚ Матевосян Рипсиме Гайковна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08-118-116-2140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"Росток" ШҚ Горшунов Евгений Борисович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08-118-116-2121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Арыстангалиев Жасталап Ергенович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"Амангельды" ШҚ глава Имашев Нурлан Галлямович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"Соналы" ШҚ Даулеткалиев Хайролла Рахимжанович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"Арыстанов" ШҚ Арыстанов Азилхан Жолдыгалиевич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Тастанов Казбек Булатович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Джафаров Абузар Курбан Оглы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"Нурболат" ШҚ Абилхатина Бактыгул Ауесбековна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"Ерлан" ШҚ Джаксымбетов Ерлан Рашидович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"Сахметова" ШҚ Сагида Шукановна"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Холодилин Юрий Игорьевич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Махмудов Рагуф Бахыш-Оглы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Калмурзина 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Увалиев Абухан Капсикович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"Берниязов И.У." ШҚ Берниязов Иршат Усманович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Кайдашев Кенис Баянович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Арыстанов Азилхан Жолдыгалиевич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"Алтынай" ШҚ Куанова Алтынай Абесовна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 ШҚ Кажиахметов Бауржан Набиевич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"Кучеров О.В." ШҚ Кучеров Олег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"Мар-Эль" ШҚ Асанов Марат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"ТриАл" ШҚ Ажгалиев Акылбек Хабиевич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"Беспшен" ШҚ Абилхатин Исатай Насырович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08-118-023-301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08-118-023-302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"Амангелды" ШҚ Имашев Нурлан Галлямович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Федосеев Александр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Исмаилова Ажар Салимгереевна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 ШҚ Искаков Анвар Тагбергенович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"Киргенев" ШҚ Киргенев Кайржан Есенгельдиевич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"Северное" ШҚ Недопекин Александр Григорьевич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"Необутов В.Е" ШҚ Необутов Вячеслав Евгеньевич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Необутов Дмитрий Вячеславович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"Необутов В.Е" ШҚ Необутов Вячеслав Евгеньевич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"Кириллов А.Ф." ШҚ Кириллов Анатолий Федорович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"Арыстанов" ШҚ Арыстанов Азилхан Жолдыгалиевич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Тукушев Береккалий Сапашевич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"Байгалиев Н.И." ШҚ Байгалиев Нурбулат Исмагилович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"Хаметов" ШҚ Хаметов Ренат Максутович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"Таловка" ШҚ Тетюцкий Андрей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ШҚ Необутов Дмитрий Вячеславович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Ворона Алексей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"Сиротин" ШҚ Сиротин Владимир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"Тұщы Бұлақ" ШҚ Кудасбаев Болат Кайырбаевич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Кривец Владимир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"Барыс" ШҚ Испаев Тулеген Карипуллович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Батуллин Абай Урманович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"Таң-Атар" ШҚ Исмагулов Шамурат Танатарович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"Исток+" ШҚ Булеков Санат Закировмч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"Дүйсен" ШҚ Залмуканов Тлек Дисенович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"Югай" ШҚ Югай Юлия Андреевна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08-118-045-083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"Бисенов" ШҚ Бисенов Максут Джумагалиевич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Кужаева Лилия Муратовна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Касымова Асель Сабитовна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"Тен" ШҚ Аймагамбетова Кнслу Тариковна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"Жәнтур" ШҚ Залмуканова Нурзия Хайрулловна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08-118-045-086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08-118-045-085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Джакупов Нурбек Газизуллинович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Жанара Андреевна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"Сундетов" ШҚ Сундетов Есен Уразгалиевич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08-118-045-087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"Жебе" ШҚ Жулкашев Касым Базаргалиевич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08-118-047-077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08-118-047-079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Тасмуханов Токтамыс Акылсаинович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"Демесін" ШҚ Байзуллин Нурымгали Демесинович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"Өтеп" ШҚ Успанов Ержигит Ерболатович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Гумарова Гулнара Кайрушевна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"Гатауов М.С." ШҚ главаГатауов Мельс Самигуллинович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"Жайна" ШҚ Утешов Ерлан Хатенович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"Урал-Лес" ШҚ Мартьянов Виктор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"Бисекеш" ШҚ Бисекеш Бейбіт Исламғалиұлы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"ТриАл" ШҚ Ажгалиев Акылбек Хабиевич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ШҚ Саринов Еркимбай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"Рауан" ШҚ Мукатов Нурлан Нуртаевич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"Калашников" ШҚ Калашников Николай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"Диана" ШҚ Умбетов Нурлан Ерсариевич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"Жулдыз" ШҚ Муханбетов Сани Амирович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"Киргенев" ШҚ Киргенев Кайржан Есенгельдиевич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Жангазиев Талап Кабышевич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"Азамат" ШҚ Кайдашева БатимаХамидулловна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Мусрепова Айгуль</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Каркула Юрий Витальевич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"Куандык" ШҚ Хасанов Бекбулат Усманович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"Плаксин" ШҚ Плаксин Александр Викторович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"Сатым" ШҚ Мукашев Еспулат Минсызбаевич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"Темирлан" ШҚ Бектенев Куспанжан Сагимович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"Джаманбаев" ШҚ Джаманбаев Максут Нурмашевич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"Владимир" ШҚ Хивинцев Владимир Григорьевич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Бекжанова Талига Кабдуловна Бекжанов Азамат Орынгалеевич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"Базарбек" ШҚ Мендалиев Тулеген Курмашович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"TaBis" ШҚ Каркула Андрей Геннадьевич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"Берниязов" ШҚ Берниязов Иршат Усманович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"Батыс-Агро" ШҚ Киргенева Клара Гасановна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 Люкс" ШҚ Русских Владимир Аркадьевич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Рустам Еспулатович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Мендалиев Дамир Галиоллаевич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"Муханбетов Р.С." ШҚ Муханбетов Руслан Саниевич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"Судаков А." ШҚ Судаков Андрей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"Красный Яр" ШҚ Калашников Петр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08-118-007-408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Каркула В.Н, Каркула Ю.В, Каркула Л.В., Антропова 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"Жумахай" ШҚ Шайекенов Жасталап Жумахаевич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"Кристина" ШҚ Малхасян Акоп Оганесович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08-118-035-010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Койбахова Асель Егизбаевна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"Чернояров и сыновья" ШҚ Чернояров Владимир Игнатьевич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08-118-035-001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"Губайдолла" ШҚ Лукпанов Адилбек Губайдуллинович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"Файнуллин Б.К." ШҚ Файнуллин Болат Кубаевич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08-118-044-015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08-118-044-006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"Манукян" ШҚ Манукян Шалик Аршавирович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Марина Владиславовна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"ӘулетЕсболат" ЖК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"Осимтал" ШҚ Джамансариев Есентай Сабрович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08-118-040-419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Долбленов Николай Андреевич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"Болашак" ШҚ Утешов Нуркат Хатенович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"Алканов М.А." ШҚ Алканов Максут Айтушевич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 ШҚ Залмуканов Тлек Дисенович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"Атамұра" ШҚ Сарсенбаев Замир Алибекович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08-118-040-421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"Сагынжан" ШҚ Куаншалеева Бачас Абдрахмановна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Лим Валентин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"Нурдан" ШҚ Имашева Нурслу Саткановна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08-118-040-299 08-118-040-300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Шапошников Сергей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Никитин Евгений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"Гатауов М.С." ШҚ Гатауов Мельс Самигуллинович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08-118-040-215 08-118-040-294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Доценко Анатолий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Доценко Владимир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"Борис" ШҚ Тюлегенова Ермек Космурзовна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"Файнуллин С.Б." ШҚ Файнуллин Семен Булатович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"Мулдашева" ШҚ Мулдашева Макка Газизовна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Гумаров Бекболат Болатович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Утешов Ерлан Хатенович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Джуманиязова Сандугаш Нуриевна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"Пустобаев" ШҚ Пустобаев Алексей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"Асылхан" ШҚ Гумаров Марат Амангельдыевич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Пшеничный Валерий Анатольевич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"Салтанат" ШҚ Халилова Зулкийза Кайсановна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Сейтов Нурлан Сатымович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"Маштак М.В." ШҚ Маштак Михаил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Батуллин Абай Урманович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08-118-034-011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Лайков Зейнболат Хайсагалиевич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Кинжалиева Зарлык Имашевна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Р.А.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"Руслан" ШҚ Бекмачев Руслан Евгеньевич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"Николь" ШҚ Гасилин Владимир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Утеева Раиса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Гумаров Талгат Амангельдыевич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Хангереев Джарас Гинаятович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Айталиев Есенкелды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 ШҚ Алканов Серик Кадргалеевич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"Мелешкин П.Н." ШҚ Мелешкин Павел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"Жанасай" ШҚ Утебалиев Сабит Джанасаевич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"Энергетик" ШҚ Шегай Юрий Валентинович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Рахматулин Шамиль Маулимович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"Рысжан" ШҚ Балжигитов Телжан Капанович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08-118-037-033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 ШҚ Сисенова Гульнара Зиннатовна, Сисенов Амир Серикович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Мулдашев Акылбек Муратович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Бектлеу Тулегенович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Пухов Геннадий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Габдушев Махамбет Орынтаевич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Гумаров Талгат Амангельдыевич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"Жәнтур" ШҚ Залмуканова Нурзия Хайрулловна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"Сибат" ШҚ Идресов Манарбек Сибатович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Шумбалова Анар Фурмашова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Кажымукан Избасарович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"Адай" ШҚ .Алдабергенов Арман Берикович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Шакимов Азат Сергеевич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"Вега" ШҚ Доценко Наталья Александровна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"Сундетов" ШҚ Сундетов Есен Уразгалиевич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"Балаган" ШҚ Эм Владислав Эмильевич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Сидагалиев Аскар Ерболович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Мураткалиев Оралбек Берикович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Калакова Гульсара Тулеугалиевна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"Ерлан" ШҚ Жумабайева Алия Боранбаевна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Булатов Каунышгалей Иксанович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"Кажман" ШҚ Жаркеев Нурболат Тлепович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"Женис-Беркут" ШҚ Беркалиева Умит Тюлюевна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Гумарова Гулнара Кайрушевна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08-118-040-401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"Жүсін" ШҚ. Борбаев Гаринулла Куанышович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"Сағынжан" ШҚ Куаншалеев Куандык Бисенгалиевич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Мендыгазиев Булат Рахматуллович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Ефимов Виктор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"Бауыржан" ШҚ Мустафиев Тулемис Серикович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МилҰшкин Михаил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Сейтов Нурлан Сатымович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Мальтиев Нариман Кабдушевич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Ахметкиреева Орынша Кабышевна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Каверин Андрей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Мальтиев Кабдуш</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Муханалиева Сагида Умбетовна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08-118-017-019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08-118-017-020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Панасенко Борис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"Берекетов" ШҚ Берекетов Сакен Муратович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Кужанов Хамит Насиевич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"Берекетов Ж.Б" ШҚ Берекетов Жумагалий Базарович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Бисекешов Жарас Кадыржанович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Калашников Анатолий Васильевич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"Утешкалиева В.С." ШҚ Утешкалиева Валентина Сергеевна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Идрисов Нурбек Рахимович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"Шеркеш" ШҚ Калиев Айдын Куанович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Габжанов Алибек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Любавин Геннадий Иосифович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"Кужанов" ШҚ Кужанов Амангалий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Джамбаев Жаксыгали Сабырович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"Заря" ШҚ Долбленов Андрей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"TaBis" ШҚ Каркула Андрей Геннадьевич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Батаева Марина Павловна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гос акт не делал</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"Хайруллин" ШҚ Хайруллина Кымбат Насекеновна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"Борис" ШҚ Тюлегенова Ермек Космурзовна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"Одактас" ШҚ Енютин Александр Иванович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Гиляровский Валерий Борисович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"Алишер"ШҚ Куатов Амангельды Самигуллинович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"Поливное" ШҚ Кумаров Марат Кумарулы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"Кубеев" ШҚ Кубеев Жаслан Тынымгереевич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Канжагалиев Шукур Хабдулович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"Курбан" ШҚ Джафаров Руслан Абузарович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Кубеева Алмагуль Касымовна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"Жанасай" ШҚ Утебалиев Сабит Джанасаевич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Кажгалиева Светлана Кайровна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"Шанс" ШҚ Каркула Юрий Витальевич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"НУРЫМ" ШҚ Айтуев Кайрат Жумабаевич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"Необутов В.Е" ШҚ .Необутов В.Е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"Журавлев А.И." ШҚ Журавлев Александр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08-118-116-005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"Аманат" ШҚ Баянова Бактыгуль Тулеугалиевна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"Куспанов Т.К." ШҚ Куспанов Талгат Утаргалиевич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"Милешкин" ШҚ МилҰшкин Михаил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Абдушева Катима Шарипкалиевна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Ефимов Виктор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Железнов Дмитрий Викторович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"Юлия" ШҚ Кузнецов Виктор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Никифоров Владимир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"Нурсултан" ШҚ Кунакбаев К 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Кожевникова Любовь Владимировна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Серкалиев Мереке Калаулииевич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Джафаров Абузар Курбан Оглы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"Киргенев" ШҚ Киргенев Кайржан Есенгельдиевич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Исмагулов Амангельды Жайдахарович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Герелис С" ШҚ Герелис Светлана Робертовна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Хайрлиев Сериккали Адильналиевич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"Алишер" ШҚ Нуртаев Мурат</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"Давлетова Г.Т." Давлетова Гульдария Темирболатовна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"Бекк П.Л." ШҚ Бекк Петр Леонтьевич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"TaBis" ШҚ Каркула Андрей Геннадьевич, Каркула Надежда Федоровна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"Валентина" ШҚ Каркула В.Н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"Парфенов А.В." ШҚ Парфенов Александр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"Батыс Агро" ШҚ Киргенева Клара Гасановна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Загайнова Светлана Александровна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Туралиев Тлеген Галеевич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 ШҚ Курманкулов Азилхан Темирханович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 ШҚ Абдрешов Мейрам Ерсаинович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 ШҚ Абдрешов Мейрам Ерсаинович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Калабухов Семен Михайлович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 Агро" ШҚ Киргенев Насанбай Есенгельдиевич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"Агро-Люкс" ШҚ Русских Владимир Аркадьевич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Варданян Вартан Арсенович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"Горшкова А.Н." ШҚ Горшкова Антонина Николаевна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"Қарлығаш" ШҚ Калиева К.Н.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"Мелешкин М.Н." ШҚ Мелешкин Михайл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Баймуратова Гульсара Изимовна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Ержигитов Сатай Малаевич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"Алан" Утегалиев Сергей Сабырович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Исмагулова 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"Жайлау" ШҚ Абдрешов Мейрам Ерсаинович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"Сундеткалиев" ШҚ Сундеткалиев Айбар Серикович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"Сундеткалиев" ШҚ Сундеткалиев Айбар Серикович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Утегалиев Максим Сабырович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"Джайлау" ШҚ Утегалиев Олег Сабырович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Аристанов Еркин Рахимжанович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"Аристанов Е.Р." ШҚ Аристанов Еркин Рахимжанович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Исмагулова Нурзия Ихсановна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Тажиев Актай Каирлыевич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Кадралиев Бекет Серикович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"Судаков А" ШҚ Судаков Андрей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"Судаков А" ШҚ Судаков Андрей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Сагналиев Галим Кудайбергенович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Шапошников Владимир Алексеевич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"Кирюшчев С.Н." ШҚ Кирюшчев Сергей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"Руслан" ШҚ Сергалиев Булат Какимович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Бердешев Есенжан Ермекович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Рашитович Исмагулов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"Исмагулов М.Р." ШҚ Исмагулов Малик Рашитович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"Маслов В.Ф" ШҚ Маслов Вадим Федорович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И.Д." ШҚ Аубакиров Иманбай Дускалиевич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"Айтимов К.А" ШҚ Айтимов Кадыргали Айтимович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Гричанов Александр Петрович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Айтмухамбетов Сағын Ермекович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"Элан" ШҚ Утегалиева Алтынганым Акалиевна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 Агро" ШҚ Киргенев Насанбай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Максимов Николай Александрович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Ханалиев Закир Орудж-Оглы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"Baturhan" ШҚ Сакпиреев Бауржан Аскарович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Онгарбаева Клара Мухамедияровна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Умбеткалиев Жәлміш Рустамұлы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Каркула Валентина Николаевна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Валерий Валерьевич Дмитриев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Евгений Александрович Тенчурин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Татьяна Михайловна Чертихина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Гульбану Абдрахмановна Сугурова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Талант Мерекеұлы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Талант Мерекеұлы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Асылбек Бигалиевич Ажиев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Служаев Николай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Аленов Серикбосын Салижанович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Искалиев Ержан Кенисович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08-118-115-773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Ким Валерий Миронович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Утешев Серик Орынбаевич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Салахов Рамазан Магаммедали Оглы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Урбисинова Мадина Абаевна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Урбисинова Салима Аубакировна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Мансур Ахмед Оглы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Лясовой Василий Степанович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Сафуллин Жантас Набиоллиевич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Зимбаев Аманкос Тагберлыевич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"Natura" ЖК, Ярославцева Анастасия Сергеевна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 Игорь Юрьевич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Буштер Максим Николаевич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Ярославцева Тамара Николаевна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Насыров Темирлан Тилекович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Темирбулатов Нурлан Кабдолмуталепович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Есендиярова Лаура Кабдолмуталеповна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"Мар-Эль" ШҚ Асанов Марат Владимирович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Альпейсова Нуржамал Аблхаировна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Евстигнеев Дмитрий Викторович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08-118-106-376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Тукестаев Ердана Кушербаевич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08-118-115-929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Искалиева Валентина Алексеевна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Шаймарданов Зинел Султанович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Еркин Максотович Насыров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Гульсара Изимовна Баймуратова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Оксекбай Саликеевич Алиев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Карлгаш Насибулловна Калиева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Айслу Жуламановна Биржанова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Валентина Алексеевна Зозуля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Мухамбетов Серик Бегарисович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Сапаров Тюлеш Имашевич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Сурукпаев Серик Койбкалеевич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"Дос-Жаса"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"GIP AGRO"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"КТК 888"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"Керемет-Био"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08-118-115-634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"ЗамирАмир"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"Жасыл-2"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"БатысАгроТрейдинг"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"ОралПромЕт"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 Цель"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"JENIS AGRO"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"Жасыл 2"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"Батысагросервис"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"Таловая"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"Киясов"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"Аюп-СЕМ"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"Aq Sunqar"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"Каменский"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"Baiterek-Et"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"Лесное"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"Ayla Enviro"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"Дарын Агро ЛТД"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"Batys Spektr Proet"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"Логашкин Макар"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"BeefeX"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"Батыс-077"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08-118-016-249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"Жасыл-2"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"ДИАС-АГРО"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"Sulu-Kol Agro"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08-118-040-417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08:118:010:090 -08:118:010:098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08-118-010-143,08-118-010-144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08-118-007-032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08-118-023-181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08-118-016-151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08-118-090-011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Авангард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"Каменское"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"Долина"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"Пермское"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"Запад 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08-118-095-238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"Ізденіс"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"Асан-Аул"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 и 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08-118-087-175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08-118-054-242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08-118-054-092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"Емболат"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08-118-057-016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"Владимирское"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Владимирское"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08-118-071-033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"Причаганье"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"Бикет"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"Барс и 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"Рассвет"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"Агрофирма Ақас"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08-118-115-264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"Дамир"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"Насым"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"РТС"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"Зенит-агро"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"Licorice kz" ТОО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"Crown Батыс"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"Гепард-Агро"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08-118-079-329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08-118-079-364 08-118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"Гепард 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"WestKazInvestDevelopment"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"GRAIN 2030"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"Ақназар Жайық"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08-118-082-028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08-118-079-102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"Хаминское"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"АТМ Групп"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"АгроСервис-Батыс"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08-118-084-030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"Baystone"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"ЩучкиноАгро"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"Нурлы Жол Казахстан"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"Перспектива Кан"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08-118-068-077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08-118-054-396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"Асан-Сауда"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08-118-106-1100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"Калининское"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08-118-010-164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08-118-010-152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08-118-030-215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08-118-030-132, 08-118-030-121, 08-118-030-173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08-118-030-188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08-118-017-027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 Бидай"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Агро LTD"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"Батыс Капитал Лимитед"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08-118-115-730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"АгроТрансИнвест"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 Хан Company"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"Приуральное"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"Приуральное"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"ШАГАЛА АГРОСЕРВИС"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"Уральская строительная инвестиционная компания" ЖШС</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"Sundex"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Шанырақ плюс G"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08--118-115-810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"Самурук ЛТД"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"QAZAQ AGRO SECTOR"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08-118-023-293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"Хозяйственное управление аппарата акима ЗКО"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"Meat Company G.A.T."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Ет"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жері"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08-118-054-408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"Ливкино"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08-118-010-223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 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08-118-095-174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"ДулАн и А"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08-118-040-400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"RIK LTD.A"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"Invest Project KZ"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"Бай-Қадам Мұрагер"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"Chika Agro &amp; Food Servis"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08-118-054-442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"TK INZHU"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 ЖаСа"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08-118-016-046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"Алан Плюс"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08-118-013-017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"Tax Expert consulting"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08-118-106- 1924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"Национальная Компания "Социально-предпринимательская корпорация" "Орал" АҚ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08-118-005-057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"Жайық жол"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 терек"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"Бакыт жол"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"BKSS"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"BKKS Steaming"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 Владимирское" (Малкин Владимир Владимирович)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қала герефорд" ЖШС Ғабдиғали Қайсар Эдгеұлы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08-118-040-032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"Есентай 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"Төре и К" ЖШС Кубенов А.Ж.</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08-118-095-034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08-118-095-157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08-118-095-285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08-118-095-286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"Ет Өнімі" ЖШС (Усмангалиев Азамат Нурпекевич)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 Орда – Capital" ЖШС (Гуссанов Роман Райсович)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"Терра Акжайык"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"Baiterek Agro"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08-118-010-006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08-118-089-026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"AKZHAIK1"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08-118-065-195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 Бақыт Агро" ЖШС.Сагынбаева Алтын Уразгалиевна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08-118-048-100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08-118-047-076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08-118-047-075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"GSB Agro"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"Байтерек солюшнс" ЖШС.Нурболат Сагидоллаевич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"Максат Болашак"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08-118-005-132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 ЖШС, Лазовский Иван Иосифович</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"KAZ DOR TRANS"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08-118-115-315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"Асима-Агро Плюс"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08-118-040-269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"ВМК Build Industries"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08-118-030-306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"АсМаАгро" ЖШС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08-118-023-001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"Большой Чаган" ӨК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08-118-040-104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"Шовда" ӨК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08-118-106-552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08-118-106-954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"N-DOS AGRO" АӨК</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08-118-032-081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"Дарьюшка" АӨҚ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08-118-065-232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"Рубежинский" АӨҚ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08-118-074-102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 PLUS" АӨҚ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"Николай и КО" АӨҚ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08-118-040-383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"West Agro AE" АӨҚ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08-118-060-053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4-кесте. Қосымша қажет етілетін жайылымдар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Босалқы жерлерден қажет етілетін қосымша жайылымдар,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Қосымша берілетін жайылымдар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пайдаланушыларға жер пайдалануға берілуі мүмкін жайылымдар, гектар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 ауыл шаруашылығы жануарларын жаю бойынша халық мұқтажын қанағаттандыру мақсатында резервке қойылуға тиіс жайылымдар, гектар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6240,0</w:t>
            </w:r>
          </w:p>
        </w:tc>
      </w:tr>
    </w:tbl>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2-қосымша</w:t>
            </w:r>
          </w:p>
        </w:tc>
      </w:tr>
    </w:tbl>
    <w:p>
      <w:pPr>
        <w:spacing w:after="0"/>
        <w:ind w:left="0"/>
        <w:jc w:val="left"/>
      </w:pPr>
      <w:r>
        <w:rPr>
          <w:rFonts w:ascii="Times New Roman"/>
          <w:b/>
          <w:i w:val="false"/>
          <w:color w:val="000000"/>
        </w:rPr>
        <w:t xml:space="preserve"> Жайылымдарды геоботаникалық зерттеп-қарау мәліметтері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алқаптардыңжіктемесі бойынша және түсініксөз бойынша шифрлар, күні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Контурлар мен сипаттамалар нөмірі (жақша ішінде)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азықтық алқаптар типтерінің (айырмаларының, түрлендірулерінің) жер бедеріне топыраққа байланыстырылған атауы. Басқа жерлер мен алқаптардың атауы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Алқап түрі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Контурдағы пайыздық қатынас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гектар</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Заманауи пайдаланылуы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29.07.</w:t>
            </w:r>
          </w:p>
          <w:p>
            <w:pPr>
              <w:spacing w:after="20"/>
              <w:ind w:left="20"/>
              <w:jc w:val="both"/>
            </w:pPr>
            <w:r>
              <w:rPr>
                <w:rFonts w:ascii="Times New Roman"/>
                <w:b w:val="false"/>
                <w:i w:val="false"/>
                <w:color w:val="000000"/>
                <w:sz w:val="20"/>
              </w:rPr>
              <w:t>
2020ж.</w:t>
            </w:r>
          </w:p>
          <w:p>
            <w:pPr>
              <w:spacing w:after="20"/>
              <w:ind w:left="20"/>
              <w:jc w:val="both"/>
            </w:pPr>
            <w:r>
              <w:rPr>
                <w:rFonts w:ascii="Times New Roman"/>
                <w:b w:val="false"/>
                <w:i w:val="false"/>
                <w:color w:val="000000"/>
                <w:sz w:val="20"/>
              </w:rPr>
              <w:t>
34</w:t>
            </w:r>
          </w:p>
          <w:p>
            <w:pPr>
              <w:spacing w:after="20"/>
              <w:ind w:left="20"/>
              <w:jc w:val="both"/>
            </w:pPr>
            <w:r>
              <w:rPr>
                <w:rFonts w:ascii="Times New Roman"/>
                <w:b w:val="false"/>
                <w:i w:val="false"/>
                <w:color w:val="000000"/>
                <w:sz w:val="20"/>
              </w:rPr>
              <w:t>
С-4в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p>
            <w:pPr>
              <w:spacing w:after="20"/>
              <w:ind w:left="20"/>
              <w:jc w:val="both"/>
            </w:pPr>
            <w:r>
              <w:rPr>
                <w:rFonts w:ascii="Times New Roman"/>
                <w:b w:val="false"/>
                <w:i w:val="false"/>
                <w:color w:val="000000"/>
                <w:sz w:val="20"/>
              </w:rPr>
              <w:t>
(522)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Шалғынды каштан сазды сазды топырақтарында кермек (етті және қарама-қарсы жапырақты климакоптерлер, житняк, кермек Гмелина) бар бір жылдық тұзды-бір пестильді жусанды-дәнді дақылдар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 (КЖК)</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29.07.</w:t>
            </w:r>
          </w:p>
          <w:p>
            <w:pPr>
              <w:spacing w:after="20"/>
              <w:ind w:left="20"/>
              <w:jc w:val="both"/>
            </w:pPr>
            <w:r>
              <w:rPr>
                <w:rFonts w:ascii="Times New Roman"/>
                <w:b w:val="false"/>
                <w:i w:val="false"/>
                <w:color w:val="000000"/>
                <w:sz w:val="20"/>
              </w:rPr>
              <w:t>
2020ж.</w:t>
            </w:r>
          </w:p>
          <w:p>
            <w:pPr>
              <w:spacing w:after="20"/>
              <w:ind w:left="20"/>
              <w:jc w:val="both"/>
            </w:pPr>
            <w:r>
              <w:rPr>
                <w:rFonts w:ascii="Times New Roman"/>
                <w:b w:val="false"/>
                <w:i w:val="false"/>
                <w:color w:val="000000"/>
                <w:sz w:val="20"/>
              </w:rPr>
              <w:t>
28Ба</w:t>
            </w:r>
          </w:p>
          <w:p>
            <w:pPr>
              <w:spacing w:after="20"/>
              <w:ind w:left="20"/>
              <w:jc w:val="both"/>
            </w:pPr>
            <w:r>
              <w:rPr>
                <w:rFonts w:ascii="Times New Roman"/>
                <w:b w:val="false"/>
                <w:i w:val="false"/>
                <w:color w:val="000000"/>
                <w:sz w:val="20"/>
              </w:rPr>
              <w:t>
С-4в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p>
            <w:pPr>
              <w:spacing w:after="20"/>
              <w:ind w:left="20"/>
              <w:jc w:val="both"/>
            </w:pPr>
            <w:r>
              <w:rPr>
                <w:rFonts w:ascii="Times New Roman"/>
                <w:b w:val="false"/>
                <w:i w:val="false"/>
                <w:color w:val="000000"/>
                <w:sz w:val="20"/>
              </w:rPr>
              <w:t>
(510)</w:t>
            </w:r>
          </w:p>
          <w:p>
            <w:pPr>
              <w:spacing w:after="20"/>
              <w:ind w:left="20"/>
              <w:jc w:val="both"/>
            </w:pPr>
            <w:r>
              <w:rPr>
                <w:rFonts w:ascii="Times New Roman"/>
                <w:b w:val="false"/>
                <w:i w:val="false"/>
                <w:color w:val="000000"/>
                <w:sz w:val="20"/>
              </w:rPr>
              <w:t>
(523)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топырақта жусан-дәнді-кермек (понтикалық және бір пистильді жусан, Беккер және борозды бетегелер, житняк, кермек Гмелина)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 (КЖК)</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p>
            <w:pPr>
              <w:spacing w:after="20"/>
              <w:ind w:left="20"/>
              <w:jc w:val="both"/>
            </w:pPr>
            <w:r>
              <w:rPr>
                <w:rFonts w:ascii="Times New Roman"/>
                <w:b w:val="false"/>
                <w:i w:val="false"/>
                <w:color w:val="000000"/>
                <w:sz w:val="20"/>
              </w:rPr>
              <w:t>
2020ж.</w:t>
            </w:r>
          </w:p>
          <w:p>
            <w:pPr>
              <w:spacing w:after="20"/>
              <w:ind w:left="20"/>
              <w:jc w:val="both"/>
            </w:pPr>
            <w:r>
              <w:rPr>
                <w:rFonts w:ascii="Times New Roman"/>
                <w:b w:val="false"/>
                <w:i w:val="false"/>
                <w:color w:val="000000"/>
                <w:sz w:val="20"/>
              </w:rPr>
              <w:t>
30</w:t>
            </w:r>
          </w:p>
          <w:p>
            <w:pPr>
              <w:spacing w:after="20"/>
              <w:ind w:left="20"/>
              <w:jc w:val="both"/>
            </w:pPr>
            <w:r>
              <w:rPr>
                <w:rFonts w:ascii="Times New Roman"/>
                <w:b w:val="false"/>
                <w:i w:val="false"/>
                <w:color w:val="000000"/>
                <w:sz w:val="20"/>
              </w:rPr>
              <w:t>
С-4в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p>
            <w:pPr>
              <w:spacing w:after="20"/>
              <w:ind w:left="20"/>
              <w:jc w:val="both"/>
            </w:pPr>
            <w:r>
              <w:rPr>
                <w:rFonts w:ascii="Times New Roman"/>
                <w:b w:val="false"/>
                <w:i w:val="false"/>
                <w:color w:val="000000"/>
                <w:sz w:val="20"/>
              </w:rPr>
              <w:t>
(527)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Аққу-бір пестильді жусан-кильница (сүйелді квиноа, бір пистильді жусан, бескильница орналастырылған) шалғынды-каштан сазды сазды топырақтарда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бағу (КЖК)</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p>
            <w:pPr>
              <w:spacing w:after="20"/>
              <w:ind w:left="20"/>
              <w:jc w:val="both"/>
            </w:pPr>
            <w:r>
              <w:rPr>
                <w:rFonts w:ascii="Times New Roman"/>
                <w:b w:val="false"/>
                <w:i w:val="false"/>
                <w:color w:val="000000"/>
                <w:sz w:val="20"/>
              </w:rPr>
              <w:t>
2020ж.</w:t>
            </w:r>
          </w:p>
          <w:p>
            <w:pPr>
              <w:spacing w:after="20"/>
              <w:ind w:left="20"/>
              <w:jc w:val="both"/>
            </w:pPr>
            <w:r>
              <w:rPr>
                <w:rFonts w:ascii="Times New Roman"/>
                <w:b w:val="false"/>
                <w:i w:val="false"/>
                <w:color w:val="000000"/>
                <w:sz w:val="20"/>
              </w:rPr>
              <w:t>
30а</w:t>
            </w:r>
          </w:p>
          <w:p>
            <w:pPr>
              <w:spacing w:after="20"/>
              <w:ind w:left="20"/>
              <w:jc w:val="both"/>
            </w:pPr>
            <w:r>
              <w:rPr>
                <w:rFonts w:ascii="Times New Roman"/>
                <w:b w:val="false"/>
                <w:i w:val="false"/>
                <w:color w:val="000000"/>
                <w:sz w:val="20"/>
              </w:rPr>
              <w:t>
С-4в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Аққу-австриялық жусан-кермек (сүйелді квиноа, жусан, австриялық, кермек Гмелина) сол топырақтарда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бағу (КЖК)</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p>
            <w:pPr>
              <w:spacing w:after="20"/>
              <w:ind w:left="20"/>
              <w:jc w:val="both"/>
            </w:pPr>
            <w:r>
              <w:rPr>
                <w:rFonts w:ascii="Times New Roman"/>
                <w:b w:val="false"/>
                <w:i w:val="false"/>
                <w:color w:val="000000"/>
                <w:sz w:val="20"/>
              </w:rPr>
              <w:t>
2020ж.</w:t>
            </w:r>
          </w:p>
          <w:p>
            <w:pPr>
              <w:spacing w:after="20"/>
              <w:ind w:left="20"/>
              <w:jc w:val="both"/>
            </w:pPr>
            <w:r>
              <w:rPr>
                <w:rFonts w:ascii="Times New Roman"/>
                <w:b w:val="false"/>
                <w:i w:val="false"/>
                <w:color w:val="000000"/>
                <w:sz w:val="20"/>
              </w:rPr>
              <w:t>
7Да</w:t>
            </w:r>
          </w:p>
          <w:p>
            <w:pPr>
              <w:spacing w:after="20"/>
              <w:ind w:left="20"/>
              <w:jc w:val="both"/>
            </w:pPr>
            <w:r>
              <w:rPr>
                <w:rFonts w:ascii="Times New Roman"/>
                <w:b w:val="false"/>
                <w:i w:val="false"/>
                <w:color w:val="000000"/>
                <w:sz w:val="20"/>
              </w:rPr>
              <w:t>
С-2д</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p>
            <w:pPr>
              <w:spacing w:after="20"/>
              <w:ind w:left="20"/>
              <w:jc w:val="both"/>
            </w:pPr>
            <w:r>
              <w:rPr>
                <w:rFonts w:ascii="Times New Roman"/>
                <w:b w:val="false"/>
                <w:i w:val="false"/>
                <w:color w:val="000000"/>
                <w:sz w:val="20"/>
              </w:rPr>
              <w:t>
(519)</w:t>
            </w:r>
          </w:p>
          <w:p>
            <w:pPr>
              <w:spacing w:after="20"/>
              <w:ind w:left="20"/>
              <w:jc w:val="both"/>
            </w:pPr>
            <w:r>
              <w:rPr>
                <w:rFonts w:ascii="Times New Roman"/>
                <w:b w:val="false"/>
                <w:i w:val="false"/>
                <w:color w:val="000000"/>
                <w:sz w:val="20"/>
              </w:rPr>
              <w:t>
(520)</w:t>
            </w:r>
          </w:p>
          <w:p>
            <w:pPr>
              <w:spacing w:after="20"/>
              <w:ind w:left="20"/>
              <w:jc w:val="both"/>
            </w:pPr>
            <w:r>
              <w:rPr>
                <w:rFonts w:ascii="Times New Roman"/>
                <w:b w:val="false"/>
                <w:i w:val="false"/>
                <w:color w:val="000000"/>
                <w:sz w:val="20"/>
              </w:rPr>
              <w:t>
(533)</w:t>
            </w:r>
          </w:p>
          <w:p>
            <w:pPr>
              <w:spacing w:after="20"/>
              <w:ind w:left="20"/>
              <w:jc w:val="both"/>
            </w:pPr>
            <w:r>
              <w:rPr>
                <w:rFonts w:ascii="Times New Roman"/>
                <w:b w:val="false"/>
                <w:i w:val="false"/>
                <w:color w:val="000000"/>
                <w:sz w:val="20"/>
              </w:rPr>
              <w:t>
(536)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Дәнді-жусанды-әр түрлі шөптер (Беккер бетегесі, тырнақ, житняк, жіңішке аяқ, жусан: австриялық, Маршалковская және Лерховская, мыңжылдық қарапайым, Өлмейтін құмды, мыңжылдық тансы) каштан сазды сазды топырақтарда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жайылымдар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КЖК жайылымдар</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19.06.</w:t>
            </w:r>
          </w:p>
          <w:p>
            <w:pPr>
              <w:spacing w:after="20"/>
              <w:ind w:left="20"/>
              <w:jc w:val="both"/>
            </w:pPr>
            <w:r>
              <w:rPr>
                <w:rFonts w:ascii="Times New Roman"/>
                <w:b w:val="false"/>
                <w:i w:val="false"/>
                <w:color w:val="000000"/>
                <w:sz w:val="20"/>
              </w:rPr>
              <w:t>
2020г.</w:t>
            </w:r>
          </w:p>
          <w:p>
            <w:pPr>
              <w:spacing w:after="20"/>
              <w:ind w:left="20"/>
              <w:jc w:val="both"/>
            </w:pPr>
            <w:r>
              <w:rPr>
                <w:rFonts w:ascii="Times New Roman"/>
                <w:b w:val="false"/>
                <w:i w:val="false"/>
                <w:color w:val="000000"/>
                <w:sz w:val="20"/>
              </w:rPr>
              <w:t>
5</w:t>
            </w:r>
          </w:p>
          <w:p>
            <w:pPr>
              <w:spacing w:after="20"/>
              <w:ind w:left="20"/>
              <w:jc w:val="both"/>
            </w:pPr>
            <w:r>
              <w:rPr>
                <w:rFonts w:ascii="Times New Roman"/>
                <w:b w:val="false"/>
                <w:i w:val="false"/>
                <w:color w:val="000000"/>
                <w:sz w:val="20"/>
              </w:rPr>
              <w:t>
С-2а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Дәнді-Лерховскополинно-әр түрлі шөптер (Беккер бетегесі, жіңішке аяғы, Лессинг қауырсыны, лерховская жусаны, мыңжапырақ тансы, кәдімгі мыңжапырақ) қара каштан кәдімгі сазды топырақтарда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 КЖК</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19.06.</w:t>
            </w:r>
          </w:p>
          <w:p>
            <w:pPr>
              <w:spacing w:after="20"/>
              <w:ind w:left="20"/>
              <w:jc w:val="both"/>
            </w:pPr>
            <w:r>
              <w:rPr>
                <w:rFonts w:ascii="Times New Roman"/>
                <w:b w:val="false"/>
                <w:i w:val="false"/>
                <w:color w:val="000000"/>
                <w:sz w:val="20"/>
              </w:rPr>
              <w:t>
2020г.</w:t>
            </w:r>
          </w:p>
          <w:p>
            <w:pPr>
              <w:spacing w:after="20"/>
              <w:ind w:left="20"/>
              <w:jc w:val="both"/>
            </w:pPr>
            <w:r>
              <w:rPr>
                <w:rFonts w:ascii="Times New Roman"/>
                <w:b w:val="false"/>
                <w:i w:val="false"/>
                <w:color w:val="000000"/>
                <w:sz w:val="20"/>
              </w:rPr>
              <w:t>
6</w:t>
            </w:r>
          </w:p>
          <w:p>
            <w:pPr>
              <w:spacing w:after="20"/>
              <w:ind w:left="20"/>
              <w:jc w:val="both"/>
            </w:pPr>
            <w:r>
              <w:rPr>
                <w:rFonts w:ascii="Times New Roman"/>
                <w:b w:val="false"/>
                <w:i w:val="false"/>
                <w:color w:val="000000"/>
                <w:sz w:val="20"/>
              </w:rPr>
              <w:t>
С-2а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 топырақтарда шабындық-дәнді-шөпті (Сент-Джон сусласы шабындық, түкті қауырсын, Беккер бетегесі, кәдімгі мыңжапырақ,нағыз қопсытқыш, зизифора Бунговская)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жаю КЖК</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19.06.</w:t>
            </w:r>
          </w:p>
          <w:p>
            <w:pPr>
              <w:spacing w:after="20"/>
              <w:ind w:left="20"/>
              <w:jc w:val="both"/>
            </w:pPr>
            <w:r>
              <w:rPr>
                <w:rFonts w:ascii="Times New Roman"/>
                <w:b w:val="false"/>
                <w:i w:val="false"/>
                <w:color w:val="000000"/>
                <w:sz w:val="20"/>
              </w:rPr>
              <w:t>
2020г.</w:t>
            </w:r>
          </w:p>
          <w:p>
            <w:pPr>
              <w:spacing w:after="20"/>
              <w:ind w:left="20"/>
              <w:jc w:val="both"/>
            </w:pPr>
            <w:r>
              <w:rPr>
                <w:rFonts w:ascii="Times New Roman"/>
                <w:b w:val="false"/>
                <w:i w:val="false"/>
                <w:color w:val="000000"/>
                <w:sz w:val="20"/>
              </w:rPr>
              <w:t>
3</w:t>
            </w:r>
          </w:p>
          <w:p>
            <w:pPr>
              <w:spacing w:after="20"/>
              <w:ind w:left="20"/>
              <w:jc w:val="both"/>
            </w:pPr>
            <w:r>
              <w:rPr>
                <w:rFonts w:ascii="Times New Roman"/>
                <w:b w:val="false"/>
                <w:i w:val="false"/>
                <w:color w:val="000000"/>
                <w:sz w:val="20"/>
              </w:rPr>
              <w:t>
С-2а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Типчаково-көп шөпті-лерховскополинные (борозды бетеге, мыңжапырақ тансы, лерховская жусан) сол топырақтарда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мал бағу КЖК</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түсімділік, гектарына центнерден (зерттеп-қарау жылы)</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жыл ішінде желінетін өсімдіктердің түсімділігі: құрғақ массаның гектарына центнерден, азық бірлігінің гектарына центнерден, қорытылатын протеиннің гектарына килограмм</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маусымдар бойынша жайылымдық азық</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шабылатын жайылым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0,7</w:t>
            </w:r>
          </w:p>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p>
            <w:pPr>
              <w:spacing w:after="20"/>
              <w:ind w:left="20"/>
              <w:jc w:val="both"/>
            </w:pPr>
            <w:r>
              <w:rPr>
                <w:rFonts w:ascii="Times New Roman"/>
                <w:b w:val="false"/>
                <w:i w:val="false"/>
                <w:color w:val="000000"/>
                <w:sz w:val="20"/>
              </w:rPr>
              <w:t>
0,9</w:t>
            </w:r>
          </w:p>
          <w:p>
            <w:pPr>
              <w:spacing w:after="20"/>
              <w:ind w:left="20"/>
              <w:jc w:val="both"/>
            </w:pPr>
            <w:r>
              <w:rPr>
                <w:rFonts w:ascii="Times New Roman"/>
                <w:b w:val="false"/>
                <w:i w:val="false"/>
                <w:color w:val="000000"/>
                <w:sz w:val="20"/>
              </w:rPr>
              <w:t>
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p>
            <w:pPr>
              <w:spacing w:after="20"/>
              <w:ind w:left="20"/>
              <w:jc w:val="both"/>
            </w:pPr>
            <w:r>
              <w:rPr>
                <w:rFonts w:ascii="Times New Roman"/>
                <w:b w:val="false"/>
                <w:i w:val="false"/>
                <w:color w:val="000000"/>
                <w:sz w:val="20"/>
              </w:rPr>
              <w:t>
2,3</w:t>
            </w:r>
          </w:p>
          <w:p>
            <w:pPr>
              <w:spacing w:after="20"/>
              <w:ind w:left="20"/>
              <w:jc w:val="both"/>
            </w:pPr>
            <w:r>
              <w:rPr>
                <w:rFonts w:ascii="Times New Roman"/>
                <w:b w:val="false"/>
                <w:i w:val="false"/>
                <w:color w:val="000000"/>
                <w:sz w:val="20"/>
              </w:rPr>
              <w:t>
21,0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p>
            <w:pPr>
              <w:spacing w:after="20"/>
              <w:ind w:left="20"/>
              <w:jc w:val="both"/>
            </w:pPr>
            <w:r>
              <w:rPr>
                <w:rFonts w:ascii="Times New Roman"/>
                <w:b w:val="false"/>
                <w:i w:val="false"/>
                <w:color w:val="000000"/>
                <w:sz w:val="20"/>
              </w:rPr>
              <w:t>
1,2</w:t>
            </w:r>
          </w:p>
          <w:p>
            <w:pPr>
              <w:spacing w:after="20"/>
              <w:ind w:left="20"/>
              <w:jc w:val="both"/>
            </w:pPr>
            <w:r>
              <w:rPr>
                <w:rFonts w:ascii="Times New Roman"/>
                <w:b w:val="false"/>
                <w:i w:val="false"/>
                <w:color w:val="000000"/>
                <w:sz w:val="20"/>
              </w:rPr>
              <w:t>
8,5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p>
            <w:pPr>
              <w:spacing w:after="20"/>
              <w:ind w:left="20"/>
              <w:jc w:val="both"/>
            </w:pPr>
            <w:r>
              <w:rPr>
                <w:rFonts w:ascii="Times New Roman"/>
                <w:b w:val="false"/>
                <w:i w:val="false"/>
                <w:color w:val="000000"/>
                <w:sz w:val="20"/>
              </w:rPr>
              <w:t>
1,3</w:t>
            </w:r>
          </w:p>
          <w:p>
            <w:pPr>
              <w:spacing w:after="20"/>
              <w:ind w:left="20"/>
              <w:jc w:val="both"/>
            </w:pPr>
            <w:r>
              <w:rPr>
                <w:rFonts w:ascii="Times New Roman"/>
                <w:b w:val="false"/>
                <w:i w:val="false"/>
                <w:color w:val="000000"/>
                <w:sz w:val="20"/>
              </w:rPr>
              <w:t>
19,0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p>
            <w:pPr>
              <w:spacing w:after="20"/>
              <w:ind w:left="20"/>
              <w:jc w:val="both"/>
            </w:pPr>
            <w:r>
              <w:rPr>
                <w:rFonts w:ascii="Times New Roman"/>
                <w:b w:val="false"/>
                <w:i w:val="false"/>
                <w:color w:val="000000"/>
                <w:sz w:val="20"/>
              </w:rPr>
              <w:t>
1,7</w:t>
            </w:r>
          </w:p>
          <w:p>
            <w:pPr>
              <w:spacing w:after="20"/>
              <w:ind w:left="20"/>
              <w:jc w:val="both"/>
            </w:pPr>
            <w:r>
              <w:rPr>
                <w:rFonts w:ascii="Times New Roman"/>
                <w:b w:val="false"/>
                <w:i w:val="false"/>
                <w:color w:val="000000"/>
                <w:sz w:val="20"/>
              </w:rPr>
              <w:t>
15,9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p>
            <w:pPr>
              <w:spacing w:after="20"/>
              <w:ind w:left="20"/>
              <w:jc w:val="both"/>
            </w:pPr>
            <w:r>
              <w:rPr>
                <w:rFonts w:ascii="Times New Roman"/>
                <w:b w:val="false"/>
                <w:i w:val="false"/>
                <w:color w:val="000000"/>
                <w:sz w:val="20"/>
              </w:rPr>
              <w:t>
3,0</w:t>
            </w:r>
          </w:p>
          <w:p>
            <w:pPr>
              <w:spacing w:after="20"/>
              <w:ind w:left="20"/>
              <w:jc w:val="both"/>
            </w:pPr>
            <w:r>
              <w:rPr>
                <w:rFonts w:ascii="Times New Roman"/>
                <w:b w:val="false"/>
                <w:i w:val="false"/>
                <w:color w:val="000000"/>
                <w:sz w:val="20"/>
              </w:rPr>
              <w:t>
21,7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p>
            <w:pPr>
              <w:spacing w:after="20"/>
              <w:ind w:left="20"/>
              <w:jc w:val="both"/>
            </w:pPr>
            <w:r>
              <w:rPr>
                <w:rFonts w:ascii="Times New Roman"/>
                <w:b w:val="false"/>
                <w:i w:val="false"/>
                <w:color w:val="000000"/>
                <w:sz w:val="20"/>
              </w:rPr>
              <w:t>
1,3</w:t>
            </w:r>
          </w:p>
          <w:p>
            <w:pPr>
              <w:spacing w:after="20"/>
              <w:ind w:left="20"/>
              <w:jc w:val="both"/>
            </w:pPr>
            <w:r>
              <w:rPr>
                <w:rFonts w:ascii="Times New Roman"/>
                <w:b w:val="false"/>
                <w:i w:val="false"/>
                <w:color w:val="000000"/>
                <w:sz w:val="20"/>
              </w:rPr>
              <w:t>
11,5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p>
            <w:pPr>
              <w:spacing w:after="20"/>
              <w:ind w:left="20"/>
              <w:jc w:val="both"/>
            </w:pPr>
            <w:r>
              <w:rPr>
                <w:rFonts w:ascii="Times New Roman"/>
                <w:b w:val="false"/>
                <w:i w:val="false"/>
                <w:color w:val="000000"/>
                <w:sz w:val="20"/>
              </w:rPr>
              <w:t>
1,4</w:t>
            </w:r>
          </w:p>
          <w:p>
            <w:pPr>
              <w:spacing w:after="20"/>
              <w:ind w:left="20"/>
              <w:jc w:val="both"/>
            </w:pPr>
            <w:r>
              <w:rPr>
                <w:rFonts w:ascii="Times New Roman"/>
                <w:b w:val="false"/>
                <w:i w:val="false"/>
                <w:color w:val="000000"/>
                <w:sz w:val="20"/>
              </w:rPr>
              <w:t>
22,7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p>
            <w:pPr>
              <w:spacing w:after="20"/>
              <w:ind w:left="20"/>
              <w:jc w:val="both"/>
            </w:pPr>
            <w:r>
              <w:rPr>
                <w:rFonts w:ascii="Times New Roman"/>
                <w:b w:val="false"/>
                <w:i w:val="false"/>
                <w:color w:val="000000"/>
                <w:sz w:val="20"/>
              </w:rPr>
              <w:t>
2,1</w:t>
            </w:r>
          </w:p>
          <w:p>
            <w:pPr>
              <w:spacing w:after="20"/>
              <w:ind w:left="20"/>
              <w:jc w:val="both"/>
            </w:pPr>
            <w:r>
              <w:rPr>
                <w:rFonts w:ascii="Times New Roman"/>
                <w:b w:val="false"/>
                <w:i w:val="false"/>
                <w:color w:val="000000"/>
                <w:sz w:val="20"/>
              </w:rPr>
              <w:t>
26,3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p>
            <w:pPr>
              <w:spacing w:after="20"/>
              <w:ind w:left="20"/>
              <w:jc w:val="both"/>
            </w:pPr>
            <w:r>
              <w:rPr>
                <w:rFonts w:ascii="Times New Roman"/>
                <w:b w:val="false"/>
                <w:i w:val="false"/>
                <w:color w:val="000000"/>
                <w:sz w:val="20"/>
              </w:rPr>
              <w:t>
2,4</w:t>
            </w:r>
          </w:p>
          <w:p>
            <w:pPr>
              <w:spacing w:after="20"/>
              <w:ind w:left="20"/>
              <w:jc w:val="both"/>
            </w:pPr>
            <w:r>
              <w:rPr>
                <w:rFonts w:ascii="Times New Roman"/>
                <w:b w:val="false"/>
                <w:i w:val="false"/>
                <w:color w:val="000000"/>
                <w:sz w:val="20"/>
              </w:rPr>
              <w:t>
18,9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p>
            <w:pPr>
              <w:spacing w:after="20"/>
              <w:ind w:left="20"/>
              <w:jc w:val="both"/>
            </w:pPr>
            <w:r>
              <w:rPr>
                <w:rFonts w:ascii="Times New Roman"/>
                <w:b w:val="false"/>
                <w:i w:val="false"/>
                <w:color w:val="000000"/>
                <w:sz w:val="20"/>
              </w:rPr>
              <w:t>
0,9</w:t>
            </w:r>
          </w:p>
          <w:p>
            <w:pPr>
              <w:spacing w:after="20"/>
              <w:ind w:left="20"/>
              <w:jc w:val="both"/>
            </w:pPr>
            <w:r>
              <w:rPr>
                <w:rFonts w:ascii="Times New Roman"/>
                <w:b w:val="false"/>
                <w:i w:val="false"/>
                <w:color w:val="000000"/>
                <w:sz w:val="20"/>
              </w:rPr>
              <w:t>
6,3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p>
            <w:pPr>
              <w:spacing w:after="20"/>
              <w:ind w:left="20"/>
              <w:jc w:val="both"/>
            </w:pPr>
            <w:r>
              <w:rPr>
                <w:rFonts w:ascii="Times New Roman"/>
                <w:b w:val="false"/>
                <w:i w:val="false"/>
                <w:color w:val="000000"/>
                <w:sz w:val="20"/>
              </w:rPr>
              <w:t>
1,8</w:t>
            </w:r>
          </w:p>
          <w:p>
            <w:pPr>
              <w:spacing w:after="20"/>
              <w:ind w:left="20"/>
              <w:jc w:val="both"/>
            </w:pPr>
            <w:r>
              <w:rPr>
                <w:rFonts w:ascii="Times New Roman"/>
                <w:b w:val="false"/>
                <w:i w:val="false"/>
                <w:color w:val="000000"/>
                <w:sz w:val="20"/>
              </w:rPr>
              <w:t>
14,7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p>
            <w:pPr>
              <w:spacing w:after="20"/>
              <w:ind w:left="20"/>
              <w:jc w:val="both"/>
            </w:pPr>
            <w:r>
              <w:rPr>
                <w:rFonts w:ascii="Times New Roman"/>
                <w:b w:val="false"/>
                <w:i w:val="false"/>
                <w:color w:val="000000"/>
                <w:sz w:val="20"/>
              </w:rPr>
              <w:t>
0,8</w:t>
            </w:r>
          </w:p>
          <w:p>
            <w:pPr>
              <w:spacing w:after="20"/>
              <w:ind w:left="20"/>
              <w:jc w:val="both"/>
            </w:pPr>
            <w:r>
              <w:rPr>
                <w:rFonts w:ascii="Times New Roman"/>
                <w:b w:val="false"/>
                <w:i w:val="false"/>
                <w:color w:val="000000"/>
                <w:sz w:val="20"/>
              </w:rPr>
              <w:t>
5,9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p>
            <w:pPr>
              <w:spacing w:after="20"/>
              <w:ind w:left="20"/>
              <w:jc w:val="both"/>
            </w:pPr>
            <w:r>
              <w:rPr>
                <w:rFonts w:ascii="Times New Roman"/>
                <w:b w:val="false"/>
                <w:i w:val="false"/>
                <w:color w:val="000000"/>
                <w:sz w:val="20"/>
              </w:rPr>
              <w:t>
1,8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7,6</w:t>
            </w:r>
          </w:p>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p>
            <w:pPr>
              <w:spacing w:after="20"/>
              <w:ind w:left="20"/>
              <w:jc w:val="both"/>
            </w:pPr>
            <w:r>
              <w:rPr>
                <w:rFonts w:ascii="Times New Roman"/>
                <w:b w:val="false"/>
                <w:i w:val="false"/>
                <w:color w:val="000000"/>
                <w:sz w:val="20"/>
              </w:rPr>
              <w:t>
2,7</w:t>
            </w:r>
          </w:p>
          <w:p>
            <w:pPr>
              <w:spacing w:after="20"/>
              <w:ind w:left="20"/>
              <w:jc w:val="both"/>
            </w:pPr>
            <w:r>
              <w:rPr>
                <w:rFonts w:ascii="Times New Roman"/>
                <w:b w:val="false"/>
                <w:i w:val="false"/>
                <w:color w:val="000000"/>
                <w:sz w:val="20"/>
              </w:rPr>
              <w:t>
34,6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p>
            <w:pPr>
              <w:spacing w:after="20"/>
              <w:ind w:left="20"/>
              <w:jc w:val="both"/>
            </w:pPr>
            <w:r>
              <w:rPr>
                <w:rFonts w:ascii="Times New Roman"/>
                <w:b w:val="false"/>
                <w:i w:val="false"/>
                <w:color w:val="000000"/>
                <w:sz w:val="20"/>
              </w:rPr>
              <w:t>
3,3</w:t>
            </w:r>
          </w:p>
          <w:p>
            <w:pPr>
              <w:spacing w:after="20"/>
              <w:ind w:left="20"/>
              <w:jc w:val="both"/>
            </w:pPr>
            <w:r>
              <w:rPr>
                <w:rFonts w:ascii="Times New Roman"/>
                <w:b w:val="false"/>
                <w:i w:val="false"/>
                <w:color w:val="000000"/>
                <w:sz w:val="20"/>
              </w:rPr>
              <w:t>
28,4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p>
            <w:pPr>
              <w:spacing w:after="20"/>
              <w:ind w:left="20"/>
              <w:jc w:val="both"/>
            </w:pPr>
            <w:r>
              <w:rPr>
                <w:rFonts w:ascii="Times New Roman"/>
                <w:b w:val="false"/>
                <w:i w:val="false"/>
                <w:color w:val="000000"/>
                <w:sz w:val="20"/>
              </w:rPr>
              <w:t>
2,9</w:t>
            </w:r>
          </w:p>
          <w:p>
            <w:pPr>
              <w:spacing w:after="20"/>
              <w:ind w:left="20"/>
              <w:jc w:val="both"/>
            </w:pPr>
            <w:r>
              <w:rPr>
                <w:rFonts w:ascii="Times New Roman"/>
                <w:b w:val="false"/>
                <w:i w:val="false"/>
                <w:color w:val="000000"/>
                <w:sz w:val="20"/>
              </w:rPr>
              <w:t>
19,8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p>
            <w:pPr>
              <w:spacing w:after="20"/>
              <w:ind w:left="20"/>
              <w:jc w:val="both"/>
            </w:pPr>
            <w:r>
              <w:rPr>
                <w:rFonts w:ascii="Times New Roman"/>
                <w:b w:val="false"/>
                <w:i w:val="false"/>
                <w:color w:val="000000"/>
                <w:sz w:val="20"/>
              </w:rPr>
              <w:t>
1,3</w:t>
            </w:r>
          </w:p>
          <w:p>
            <w:pPr>
              <w:spacing w:after="20"/>
              <w:ind w:left="20"/>
              <w:jc w:val="both"/>
            </w:pPr>
            <w:r>
              <w:rPr>
                <w:rFonts w:ascii="Times New Roman"/>
                <w:b w:val="false"/>
                <w:i w:val="false"/>
                <w:color w:val="000000"/>
                <w:sz w:val="20"/>
              </w:rPr>
              <w:t>
10,2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p>
            <w:pPr>
              <w:spacing w:after="20"/>
              <w:ind w:left="20"/>
              <w:jc w:val="both"/>
            </w:pPr>
            <w:r>
              <w:rPr>
                <w:rFonts w:ascii="Times New Roman"/>
                <w:b w:val="false"/>
                <w:i w:val="false"/>
                <w:color w:val="000000"/>
                <w:sz w:val="20"/>
              </w:rPr>
              <w:t>
2,7</w:t>
            </w:r>
          </w:p>
          <w:p>
            <w:pPr>
              <w:spacing w:after="20"/>
              <w:ind w:left="20"/>
              <w:jc w:val="both"/>
            </w:pPr>
            <w:r>
              <w:rPr>
                <w:rFonts w:ascii="Times New Roman"/>
                <w:b w:val="false"/>
                <w:i w:val="false"/>
                <w:color w:val="000000"/>
                <w:sz w:val="20"/>
              </w:rPr>
              <w:t>
35,0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p>
            <w:pPr>
              <w:spacing w:after="20"/>
              <w:ind w:left="20"/>
              <w:jc w:val="both"/>
            </w:pPr>
            <w:r>
              <w:rPr>
                <w:rFonts w:ascii="Times New Roman"/>
                <w:b w:val="false"/>
                <w:i w:val="false"/>
                <w:color w:val="000000"/>
                <w:sz w:val="20"/>
              </w:rPr>
              <w:t>
3,3</w:t>
            </w:r>
          </w:p>
          <w:p>
            <w:pPr>
              <w:spacing w:after="20"/>
              <w:ind w:left="20"/>
              <w:jc w:val="both"/>
            </w:pPr>
            <w:r>
              <w:rPr>
                <w:rFonts w:ascii="Times New Roman"/>
                <w:b w:val="false"/>
                <w:i w:val="false"/>
                <w:color w:val="000000"/>
                <w:sz w:val="20"/>
              </w:rPr>
              <w:t>
27,3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p>
            <w:pPr>
              <w:spacing w:after="20"/>
              <w:ind w:left="20"/>
              <w:jc w:val="both"/>
            </w:pPr>
            <w:r>
              <w:rPr>
                <w:rFonts w:ascii="Times New Roman"/>
                <w:b w:val="false"/>
                <w:i w:val="false"/>
                <w:color w:val="000000"/>
                <w:sz w:val="20"/>
              </w:rPr>
              <w:t>
2,4</w:t>
            </w:r>
          </w:p>
          <w:p>
            <w:pPr>
              <w:spacing w:after="20"/>
              <w:ind w:left="20"/>
              <w:jc w:val="both"/>
            </w:pPr>
            <w:r>
              <w:rPr>
                <w:rFonts w:ascii="Times New Roman"/>
                <w:b w:val="false"/>
                <w:i w:val="false"/>
                <w:color w:val="000000"/>
                <w:sz w:val="20"/>
              </w:rPr>
              <w:t>
15,6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6,9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p>
            <w:pPr>
              <w:spacing w:after="20"/>
              <w:ind w:left="20"/>
              <w:jc w:val="both"/>
            </w:pPr>
            <w:r>
              <w:rPr>
                <w:rFonts w:ascii="Times New Roman"/>
                <w:b w:val="false"/>
                <w:i w:val="false"/>
                <w:color w:val="000000"/>
                <w:sz w:val="20"/>
              </w:rPr>
              <w:t>
5,2</w:t>
            </w:r>
          </w:p>
          <w:p>
            <w:pPr>
              <w:spacing w:after="20"/>
              <w:ind w:left="20"/>
              <w:jc w:val="both"/>
            </w:pPr>
            <w:r>
              <w:rPr>
                <w:rFonts w:ascii="Times New Roman"/>
                <w:b w:val="false"/>
                <w:i w:val="false"/>
                <w:color w:val="000000"/>
                <w:sz w:val="20"/>
              </w:rPr>
              <w:t>
79,8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p>
            <w:pPr>
              <w:spacing w:after="20"/>
              <w:ind w:left="20"/>
              <w:jc w:val="both"/>
            </w:pPr>
            <w:r>
              <w:rPr>
                <w:rFonts w:ascii="Times New Roman"/>
                <w:b w:val="false"/>
                <w:i w:val="false"/>
                <w:color w:val="000000"/>
                <w:sz w:val="20"/>
              </w:rPr>
              <w:t>
6,6</w:t>
            </w:r>
          </w:p>
          <w:p>
            <w:pPr>
              <w:spacing w:after="20"/>
              <w:ind w:left="20"/>
              <w:jc w:val="both"/>
            </w:pPr>
            <w:r>
              <w:rPr>
                <w:rFonts w:ascii="Times New Roman"/>
                <w:b w:val="false"/>
                <w:i w:val="false"/>
                <w:color w:val="000000"/>
                <w:sz w:val="20"/>
              </w:rPr>
              <w:t>
61,5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p>
            <w:pPr>
              <w:spacing w:after="20"/>
              <w:ind w:left="20"/>
              <w:jc w:val="both"/>
            </w:pPr>
            <w:r>
              <w:rPr>
                <w:rFonts w:ascii="Times New Roman"/>
                <w:b w:val="false"/>
                <w:i w:val="false"/>
                <w:color w:val="000000"/>
                <w:sz w:val="20"/>
              </w:rPr>
              <w:t>
3,2</w:t>
            </w:r>
          </w:p>
          <w:p>
            <w:pPr>
              <w:spacing w:after="20"/>
              <w:ind w:left="20"/>
              <w:jc w:val="both"/>
            </w:pPr>
            <w:r>
              <w:rPr>
                <w:rFonts w:ascii="Times New Roman"/>
                <w:b w:val="false"/>
                <w:i w:val="false"/>
                <w:color w:val="000000"/>
                <w:sz w:val="20"/>
              </w:rPr>
              <w:t>
19,0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p>
            <w:pPr>
              <w:spacing w:after="20"/>
              <w:ind w:left="20"/>
              <w:jc w:val="both"/>
            </w:pPr>
            <w:r>
              <w:rPr>
                <w:rFonts w:ascii="Times New Roman"/>
                <w:b w:val="false"/>
                <w:i w:val="false"/>
                <w:color w:val="000000"/>
                <w:sz w:val="20"/>
              </w:rPr>
              <w:t>
3,5</w:t>
            </w:r>
          </w:p>
          <w:p>
            <w:pPr>
              <w:spacing w:after="20"/>
              <w:ind w:left="20"/>
              <w:jc w:val="both"/>
            </w:pPr>
            <w:r>
              <w:rPr>
                <w:rFonts w:ascii="Times New Roman"/>
                <w:b w:val="false"/>
                <w:i w:val="false"/>
                <w:color w:val="000000"/>
                <w:sz w:val="20"/>
              </w:rPr>
              <w:t>
23,8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p>
            <w:pPr>
              <w:spacing w:after="20"/>
              <w:ind w:left="20"/>
              <w:jc w:val="both"/>
            </w:pPr>
            <w:r>
              <w:rPr>
                <w:rFonts w:ascii="Times New Roman"/>
                <w:b w:val="false"/>
                <w:i w:val="false"/>
                <w:color w:val="000000"/>
                <w:sz w:val="20"/>
              </w:rPr>
              <w:t>
2,2</w:t>
            </w:r>
          </w:p>
          <w:p>
            <w:pPr>
              <w:spacing w:after="20"/>
              <w:ind w:left="20"/>
              <w:jc w:val="both"/>
            </w:pPr>
            <w:r>
              <w:rPr>
                <w:rFonts w:ascii="Times New Roman"/>
                <w:b w:val="false"/>
                <w:i w:val="false"/>
                <w:color w:val="000000"/>
                <w:sz w:val="20"/>
              </w:rPr>
              <w:t>
35,0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p>
            <w:pPr>
              <w:spacing w:after="20"/>
              <w:ind w:left="20"/>
              <w:jc w:val="both"/>
            </w:pPr>
            <w:r>
              <w:rPr>
                <w:rFonts w:ascii="Times New Roman"/>
                <w:b w:val="false"/>
                <w:i w:val="false"/>
                <w:color w:val="000000"/>
                <w:sz w:val="20"/>
              </w:rPr>
              <w:t>
2,9</w:t>
            </w:r>
          </w:p>
          <w:p>
            <w:pPr>
              <w:spacing w:after="20"/>
              <w:ind w:left="20"/>
              <w:jc w:val="both"/>
            </w:pPr>
            <w:r>
              <w:rPr>
                <w:rFonts w:ascii="Times New Roman"/>
                <w:b w:val="false"/>
                <w:i w:val="false"/>
                <w:color w:val="000000"/>
                <w:sz w:val="20"/>
              </w:rPr>
              <w:t>
24,9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p>
            <w:pPr>
              <w:spacing w:after="20"/>
              <w:ind w:left="20"/>
              <w:jc w:val="both"/>
            </w:pPr>
            <w:r>
              <w:rPr>
                <w:rFonts w:ascii="Times New Roman"/>
                <w:b w:val="false"/>
                <w:i w:val="false"/>
                <w:color w:val="000000"/>
                <w:sz w:val="20"/>
              </w:rPr>
              <w:t>
2,0</w:t>
            </w:r>
          </w:p>
          <w:p>
            <w:pPr>
              <w:spacing w:after="20"/>
              <w:ind w:left="20"/>
              <w:jc w:val="both"/>
            </w:pPr>
            <w:r>
              <w:rPr>
                <w:rFonts w:ascii="Times New Roman"/>
                <w:b w:val="false"/>
                <w:i w:val="false"/>
                <w:color w:val="000000"/>
                <w:sz w:val="20"/>
              </w:rPr>
              <w:t>
14,1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p>
            <w:pPr>
              <w:spacing w:after="20"/>
              <w:ind w:left="20"/>
              <w:jc w:val="both"/>
            </w:pPr>
            <w:r>
              <w:rPr>
                <w:rFonts w:ascii="Times New Roman"/>
                <w:b w:val="false"/>
                <w:i w:val="false"/>
                <w:color w:val="000000"/>
                <w:sz w:val="20"/>
              </w:rPr>
              <w:t>
0,9</w:t>
            </w:r>
          </w:p>
          <w:p>
            <w:pPr>
              <w:spacing w:after="20"/>
              <w:ind w:left="20"/>
              <w:jc w:val="both"/>
            </w:pPr>
            <w:r>
              <w:rPr>
                <w:rFonts w:ascii="Times New Roman"/>
                <w:b w:val="false"/>
                <w:i w:val="false"/>
                <w:color w:val="000000"/>
                <w:sz w:val="20"/>
              </w:rPr>
              <w:t>
5,1</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есептелген түсімділік: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Контур бойынша азық қоры құрғақ массаның гектарына центнерден (алымы), азық бірлігінің гектарына центнерден (бөлгіш)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Дақылдық-техникалық жай-күй, дәрілік өсімдіктердің бар-жоғы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Пайдалану бойынша ұсыныстар, малдың түрі. Жақсарту жөнінде ұсынылған шаралар</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p>
            <w:pPr>
              <w:spacing w:after="20"/>
              <w:ind w:left="20"/>
              <w:jc w:val="both"/>
            </w:pPr>
            <w:r>
              <w:rPr>
                <w:rFonts w:ascii="Times New Roman"/>
                <w:b w:val="false"/>
                <w:i w:val="false"/>
                <w:color w:val="000000"/>
                <w:sz w:val="20"/>
              </w:rPr>
              <w:t>
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p>
            <w:pPr>
              <w:spacing w:after="20"/>
              <w:ind w:left="20"/>
              <w:jc w:val="both"/>
            </w:pPr>
            <w:r>
              <w:rPr>
                <w:rFonts w:ascii="Times New Roman"/>
                <w:b w:val="false"/>
                <w:i w:val="false"/>
                <w:color w:val="000000"/>
                <w:sz w:val="20"/>
              </w:rPr>
              <w:t>
6,6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Қатты қайнатылған; орташа тығыздалған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p>
            <w:pPr>
              <w:spacing w:after="20"/>
              <w:ind w:left="20"/>
              <w:jc w:val="both"/>
            </w:pPr>
            <w:r>
              <w:rPr>
                <w:rFonts w:ascii="Times New Roman"/>
                <w:b w:val="false"/>
                <w:i w:val="false"/>
                <w:color w:val="000000"/>
                <w:sz w:val="20"/>
              </w:rPr>
              <w:t>
2,9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p>
            <w:pPr>
              <w:spacing w:after="20"/>
              <w:ind w:left="20"/>
              <w:jc w:val="both"/>
            </w:pPr>
            <w:r>
              <w:rPr>
                <w:rFonts w:ascii="Times New Roman"/>
                <w:b w:val="false"/>
                <w:i w:val="false"/>
                <w:color w:val="000000"/>
                <w:sz w:val="20"/>
              </w:rPr>
              <w:t>
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тұздалған; орташа құлатылған; кермек-дәрілік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Таза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тұздалған; орташа құлатылған; кермек-дәрілік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шаруашылығының барлық түрлеріне арналған жайылым КЖК</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p>
            <w:pPr>
              <w:spacing w:after="20"/>
              <w:ind w:left="20"/>
              <w:jc w:val="both"/>
            </w:pPr>
            <w:r>
              <w:rPr>
                <w:rFonts w:ascii="Times New Roman"/>
                <w:b w:val="false"/>
                <w:i w:val="false"/>
                <w:color w:val="000000"/>
                <w:sz w:val="20"/>
              </w:rPr>
              <w:t>
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Орташа құлатылған; мыңжапырақ және цмин-дәрілік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Шабындық жайылымдар</w:t>
            </w:r>
          </w:p>
          <w:p>
            <w:pPr>
              <w:spacing w:after="20"/>
              <w:ind w:left="20"/>
              <w:jc w:val="both"/>
            </w:pPr>
            <w:r>
              <w:rPr>
                <w:rFonts w:ascii="Times New Roman"/>
                <w:b w:val="false"/>
                <w:i w:val="false"/>
                <w:color w:val="000000"/>
                <w:sz w:val="20"/>
              </w:rPr>
              <w:t>
малдың барлық түрлері үшін КЖК</w:t>
            </w:r>
          </w:p>
        </w:tc>
      </w:tr>
    </w:tbl>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3-қосымша</w:t>
            </w:r>
          </w:p>
        </w:tc>
      </w:tr>
    </w:tbl>
    <w:p>
      <w:pPr>
        <w:spacing w:after="0"/>
        <w:ind w:left="0"/>
        <w:jc w:val="left"/>
      </w:pPr>
      <w:r>
        <w:rPr>
          <w:rFonts w:ascii="Times New Roman"/>
          <w:b/>
          <w:i w:val="false"/>
          <w:color w:val="000000"/>
        </w:rPr>
        <w:t xml:space="preserve"> Жайылымдық инфрақұрылым объектілері туралы және ауыл шаруашылығы жануарларын айдап өтуге арналған сервитуттар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инфрақұрылым объектілері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Жұмыс істеп тұрған жайылымдық инфрақұрылым объектілерінің саны, бірлік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Құрылысты (реконструкцияны) талап ететін, бірліктер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Ұзындығы, километр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Алаңы, мың шаршы метр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Суландыру құрылысжайлары (ұңғымалар, құбырлы және шахталы құдықтар, апандар)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құдықтар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Құрылысжайлар, көпірлер, жолдар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көпірлер-8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айдайтын жолдар, малды аялдатуға арналған алаңдар мен суат алаңдары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Қойларды тоғытуға арналған ыдыстар, қоралар және қоршалған жерлер, жайылымдардың қоршаулары, шарбақтар (оның ішінде электрлі шарбақтар), ауыл шаруашылығы жануарларын қоршап-бөлшектеп жаюға арналған қашалар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ветеринариялық емдеуге арналған өткелектер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 және жылу энергиясымен қамтамасыз етуге арналған құрылысжайлар мен объектілер, жаңартылатын және баламалы энергия көздері пайдаланылатын объектілер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Сумен жабдықтау объектілері және тіршілікті қамтамасыз етудің басқа да түрлері, персоналдың маусымдық тұруына арналған құрылысжайлар және жайылымдарды күтіп-ұстау мен пайдалану үшін қажетті өзге де мүлік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4-қосымша</w:t>
            </w:r>
          </w:p>
        </w:tc>
      </w:tr>
    </w:tbl>
    <w:p>
      <w:pPr>
        <w:spacing w:after="0"/>
        <w:ind w:left="0"/>
        <w:jc w:val="both"/>
      </w:pPr>
      <w:r>
        <w:rPr>
          <w:rFonts w:ascii="Times New Roman"/>
          <w:b w:val="false"/>
          <w:i w:val="false"/>
          <w:color w:val="000000"/>
          <w:sz w:val="28"/>
        </w:rPr>
        <w:t>
            1-кесте. Ауыл шаруашылығы жануарларының иелерін көрсете отырып, олардың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Орналасқан жері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Като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МРС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274459000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БАЙҚОНЫС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ДОСТЫК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КОЛ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274469000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17775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bl>
    <w:p>
      <w:pPr>
        <w:spacing w:after="0"/>
        <w:ind w:left="0"/>
        <w:jc w:val="both"/>
      </w:pPr>
      <w:r>
        <w:rPr>
          <w:rFonts w:ascii="Times New Roman"/>
          <w:b w:val="false"/>
          <w:i w:val="false"/>
          <w:color w:val="000000"/>
          <w:sz w:val="28"/>
        </w:rPr>
        <w:t>
       2-кесте. Ауыл шаруашылығы жануарларының түрлері мен жыныстық жас топтары бойынша қалыптастырылған үйірлердің, отарлардың, табындардың саны туралы деректер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объектілердің жіктеуіші бойынша кенттің, ауылдың, ауылдық округтің коды</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11"/>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Бұқа лар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Сиырлар</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Қашарлар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бұқашықтар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қойлар және ешкілер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(тоқтылар, шыбыштар)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 (еркек тоқтылар, текешіктер)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Айғырлар, биелер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274467000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274453000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Раздольный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274457000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Рубежин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274469000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Бейбітшілік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Байқоныс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274459000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Егіндібұлақ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274435000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Зеленов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Переметный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Шалғай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274455000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274475000</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3- кесте. Шалғайдағы жайылымдарда жаю үшін ауыл шаруашылығы жануарлары басының саны туралы мәліметтер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118"/>
        <w:gridCol w:w="1118"/>
        <w:gridCol w:w="1118"/>
        <w:gridCol w:w="1118"/>
        <w:gridCol w:w="1118"/>
        <w:gridCol w:w="1118"/>
        <w:gridCol w:w="1118"/>
        <w:gridCol w:w="1118"/>
        <w:gridCol w:w="1118"/>
        <w:gridCol w:w="1119"/>
        <w:gridCol w:w="1119"/>
      </w:tblGrid>
      <w:tr>
        <w:trPr>
          <w:trHeight w:val="30" w:hRule="atLeast"/>
        </w:trPr>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Әкімшілік-аумақтық объекті лердің жіктеуіші бойынша кенттің, ауылдың, ауылдық округтің коды</w:t>
            </w:r>
          </w:p>
        </w:tc>
        <w:tc>
          <w:tcPr>
            <w:tcW w:w="11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Кенттің, ауылдың, ауылдық округтің атауы</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басының саны, бас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Түйелер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 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 шілер</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тауарын өндіру шілер</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жеке ауладағы</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 лығы тауарын өндіру шілер</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Январцев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Құрманғазы</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Раздольный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Рубежин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 Көл</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Бейбітшілік</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Байқоныс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Дариян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274463000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274459000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274430000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Переметный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274441000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Көшім</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274447000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274433000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274455000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Белес</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274477000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Янайкин</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274475000</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Щапов</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 </w:t>
            </w:r>
            <w:r>
              <w:br/>
            </w:r>
            <w:r>
              <w:rPr>
                <w:rFonts w:ascii="Times New Roman"/>
                <w:b w:val="false"/>
                <w:i w:val="false"/>
                <w:color w:val="000000"/>
                <w:sz w:val="20"/>
              </w:rPr>
              <w:t>жоспарға 5-қосымша</w:t>
            </w:r>
          </w:p>
        </w:tc>
      </w:tr>
    </w:tbl>
    <w:p>
      <w:pPr>
        <w:spacing w:after="0"/>
        <w:ind w:left="0"/>
        <w:jc w:val="left"/>
      </w:pPr>
      <w:r>
        <w:rPr>
          <w:rFonts w:ascii="Times New Roman"/>
          <w:b/>
          <w:i w:val="false"/>
          <w:color w:val="000000"/>
        </w:rPr>
        <w:t xml:space="preserve"> Ұсынылатын жайылым айналымдарының схемалары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Учаскелердің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төртінші жыл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жазғы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күзгі маусым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демалатын учаске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 маусым</w:t>
            </w:r>
          </w:p>
        </w:tc>
      </w:tr>
    </w:tbl>
    <w:p>
      <w:pPr>
        <w:spacing w:after="0"/>
        <w:ind w:left="0"/>
        <w:jc w:val="left"/>
      </w:pP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6-қосымша</w:t>
            </w:r>
          </w:p>
        </w:tc>
      </w:tr>
    </w:tbl>
    <w:p>
      <w:pPr>
        <w:spacing w:after="0"/>
        <w:ind w:left="0"/>
        <w:jc w:val="both"/>
      </w:pPr>
      <w:r>
        <w:rPr>
          <w:rFonts w:ascii="Times New Roman"/>
          <w:b w:val="false"/>
          <w:i w:val="false"/>
          <w:color w:val="000000"/>
          <w:sz w:val="28"/>
        </w:rPr>
        <w:t>
      Әкімшілік-аумақтық бірлік аумағында жайылымдардың жер санаттары бөлінісінде орналасу схемасы (картасы)</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200900" cy="697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200900" cy="697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9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939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41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041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Бейбітшілік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Байқоныс ауылдық округі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99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099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47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047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7 қосымша</w:t>
            </w:r>
          </w:p>
        </w:tc>
      </w:tr>
    </w:tbl>
    <w:p>
      <w:pPr>
        <w:spacing w:after="0"/>
        <w:ind w:left="0"/>
        <w:jc w:val="both"/>
      </w:pPr>
      <w:r>
        <w:rPr>
          <w:rFonts w:ascii="Times New Roman"/>
          <w:b w:val="false"/>
          <w:i w:val="false"/>
          <w:color w:val="000000"/>
          <w:sz w:val="28"/>
        </w:rPr>
        <w:t>
      Жеке ауладағы ауыл шаруашылығы жануарларын жаю бойынша халықтың мұқтаждығына арналған жайылымдар</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277100" cy="590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277100" cy="590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98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698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16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716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76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76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Бейбітшілік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6756400" cy="306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6756400" cy="306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15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915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40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40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7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817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1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861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94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094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8 қосымша</w:t>
            </w:r>
          </w:p>
        </w:tc>
      </w:tr>
    </w:tbl>
    <w:p>
      <w:pPr>
        <w:spacing w:after="0"/>
        <w:ind w:left="0"/>
        <w:jc w:val="both"/>
      </w:pPr>
      <w:r>
        <w:rPr>
          <w:rFonts w:ascii="Times New Roman"/>
          <w:b w:val="false"/>
          <w:i w:val="false"/>
          <w:color w:val="000000"/>
          <w:sz w:val="28"/>
        </w:rPr>
        <w:t>
      Ауыл шаруашылығы жануарларын айдауға арналған сервитуттар, мал айдайтын трассалар және жайылымдық инфрақұрылымның өзге де объектілері, сондай-ақ мал қорымдары (биометриялық шұңқырлар) белгіленетін схема (карта)</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Бейбітшілік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9 қосымша</w:t>
            </w:r>
          </w:p>
        </w:tc>
      </w:tr>
    </w:tbl>
    <w:p>
      <w:pPr>
        <w:spacing w:after="0"/>
        <w:ind w:left="0"/>
        <w:jc w:val="both"/>
      </w:pPr>
      <w:r>
        <w:rPr>
          <w:rFonts w:ascii="Times New Roman"/>
          <w:b w:val="false"/>
          <w:i w:val="false"/>
          <w:color w:val="000000"/>
          <w:sz w:val="28"/>
        </w:rPr>
        <w:t>
      Жайылымды пайдаланушыларға жер пайдалануға берілуі мүмкін жайылымдарбелгіленгенсхема (карта)</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Бейбітшілік ауылдық округі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10 қосымша</w:t>
            </w:r>
          </w:p>
        </w:tc>
      </w:tr>
    </w:tbl>
    <w:p>
      <w:pPr>
        <w:spacing w:after="0"/>
        <w:ind w:left="0"/>
        <w:jc w:val="both"/>
      </w:pPr>
      <w:r>
        <w:rPr>
          <w:rFonts w:ascii="Times New Roman"/>
          <w:b w:val="false"/>
          <w:i w:val="false"/>
          <w:color w:val="000000"/>
          <w:sz w:val="28"/>
        </w:rPr>
        <w:t>
      Халықтың жеке ауласындағы ауыл шаруашылығы жануарларын жаю жөніндегі мұқтаждықтарын қанағаттандыру мақсатында резервке алынуға жататын жайылымдарды белгілейтін схема (карта)</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Бейбітшілік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11 қосымша</w:t>
            </w:r>
          </w:p>
        </w:tc>
      </w:tr>
    </w:tbl>
    <w:p>
      <w:pPr>
        <w:spacing w:after="0"/>
        <w:ind w:left="0"/>
        <w:jc w:val="both"/>
      </w:pPr>
      <w:r>
        <w:rPr>
          <w:rFonts w:ascii="Times New Roman"/>
          <w:b w:val="false"/>
          <w:i w:val="false"/>
          <w:color w:val="000000"/>
          <w:sz w:val="28"/>
        </w:rPr>
        <w:t>
      Суды тұтыну нормасына сәйкес жасалған су көздеріне (көлдерге, өзендерге, тоғандарға, қазандарға, суару немесе суландыру каналдарына, құбырлы немесе шахта құдықтарына) қол жеткізу схемасы</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Бейбітшілік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12 қосымша</w:t>
            </w:r>
          </w:p>
        </w:tc>
      </w:tr>
    </w:tbl>
    <w:p>
      <w:pPr>
        <w:spacing w:after="0"/>
        <w:ind w:left="0"/>
        <w:jc w:val="both"/>
      </w:pPr>
      <w:r>
        <w:rPr>
          <w:rFonts w:ascii="Times New Roman"/>
          <w:b w:val="false"/>
          <w:i w:val="false"/>
          <w:color w:val="000000"/>
          <w:sz w:val="28"/>
        </w:rPr>
        <w:t>
      Ауылдық округке кіретін ауылдық елді мекендер арасында жайылымдарды жобалық бөлу (қайта бөлу)</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Бейбітшілік ауылдық округі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Чировский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13 қосымша</w:t>
            </w:r>
          </w:p>
        </w:tc>
      </w:tr>
    </w:tbl>
    <w:p>
      <w:pPr>
        <w:spacing w:after="0"/>
        <w:ind w:left="0"/>
        <w:jc w:val="both"/>
      </w:pPr>
      <w:r>
        <w:rPr>
          <w:rFonts w:ascii="Times New Roman"/>
          <w:b w:val="false"/>
          <w:i w:val="false"/>
          <w:color w:val="000000"/>
          <w:sz w:val="28"/>
        </w:rPr>
        <w:t>
      Ауылдық округке кіретін ауылдық елді мекендер арасында жайылымдарды жобалық бөлу (қайта бөлу)</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Бейбітшілік ауылдық округі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Чировский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Бәйтерек ауданы бойынша</w:t>
            </w:r>
            <w:r>
              <w:br/>
            </w:r>
            <w:r>
              <w:rPr>
                <w:rFonts w:ascii="Times New Roman"/>
                <w:b w:val="false"/>
                <w:i w:val="false"/>
                <w:color w:val="000000"/>
                <w:sz w:val="20"/>
              </w:rPr>
              <w:t>2026-2030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жоспарға 14 қосымша</w:t>
            </w:r>
          </w:p>
        </w:tc>
      </w:tr>
    </w:tbl>
    <w:p>
      <w:pPr>
        <w:spacing w:after="0"/>
        <w:ind w:left="0"/>
        <w:jc w:val="both"/>
      </w:pPr>
      <w:r>
        <w:rPr>
          <w:rFonts w:ascii="Times New Roman"/>
          <w:b w:val="false"/>
          <w:i w:val="false"/>
          <w:color w:val="000000"/>
          <w:sz w:val="28"/>
        </w:rPr>
        <w:t>
      Ауылдық округке кіретін ауылдық елді мекендер арасында жайылымдарды жобалық бөлу (қайта бөлу)</w:t>
      </w:r>
    </w:p>
    <w:p>
      <w:pPr>
        <w:spacing w:after="0"/>
        <w:ind w:left="0"/>
        <w:jc w:val="both"/>
      </w:pPr>
      <w:r>
        <w:rPr>
          <w:rFonts w:ascii="Times New Roman"/>
          <w:b w:val="false"/>
          <w:i w:val="false"/>
          <w:color w:val="000000"/>
          <w:sz w:val="28"/>
        </w:rPr>
        <w:t>
      Белес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5311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5311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Дариян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Достық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Егіндібұлақ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Атамекен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Зеленов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Бейбітшілік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Көшім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Макаров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Махамбет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4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784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Мичурин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Переметный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40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740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Раздольный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Рубежин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5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815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Сұлу көл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Байқоныс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Құрманғазы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Чировский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Шалғай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Щапов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803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4803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Янайкин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39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739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Январцев ауылдық округі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4787900" cy="205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4787900" cy="205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