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69d8" w14:textId="70469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Жәнібек аудандық мәслихатының 2025 жылғы 26 желтоқсандағы № 43-9 "2026-2028 жылдарға арналған Жәнібек ауданы Ұзынкөл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Жәнібек аудандық мәслихатының 2026 жылғы 22 маусымдағы № 48-9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Жәнібек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Жәнібек аудандық мәслихатының 2025 жылғы 26 желтоқсандағы № 43-9 "2026 – 2028 жылдарға арналған Жәнібек ауданы Ұзынкөл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Жәнібек ауданы Ұзынкөл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40 358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34 682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42 551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2 193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2 193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2 193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маусымдағы № 48-9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Жәнібек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желтоқсандағы № 43-9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Жәнібек ауданы Ұзынкөл ауылдық округінің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