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90be" w14:textId="5ea9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2025 жылғы 26 желтоқсандағы № 43-1 "2026-2028 жылдарға арналған Жәнібек ауданы Ақоба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2026 жылғы 22 маусымдағы № 48-1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2025 жылғы 26 желтоқсандағы № 43-1 "2026–2028 жылдарға арналған Жәнібек ауданы Ақоба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49 152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3 724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маусымдағы № 48-1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 № 43-1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Жәнібек ауданы Ақоба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