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bc71" w14:textId="cc2b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2025 жылғы 23 желтоқсандағы № 42-2 "2026-2028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2026 жылғы 16 маусымдағы № 47-1 шешімі</w:t>
      </w:r>
    </w:p>
    <w:p>
      <w:pPr>
        <w:spacing w:after="0"/>
        <w:ind w:left="0"/>
        <w:jc w:val="both"/>
      </w:pPr>
      <w:bookmarkStart w:name="z2" w:id="0"/>
      <w:r>
        <w:rPr>
          <w:rFonts w:ascii="Times New Roman"/>
          <w:b w:val="false"/>
          <w:i w:val="false"/>
          <w:color w:val="000000"/>
          <w:sz w:val="28"/>
        </w:rPr>
        <w:t>
      Жәнібек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Жәнібек аудандық мәслихатының 2025 жылғы 23 желтоқсандағы № 42-2 "2026–2028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3 612 341 мың теңге:</w:t>
      </w:r>
    </w:p>
    <w:p>
      <w:pPr>
        <w:spacing w:after="0"/>
        <w:ind w:left="0"/>
        <w:jc w:val="both"/>
      </w:pPr>
      <w:r>
        <w:rPr>
          <w:rFonts w:ascii="Times New Roman"/>
          <w:b w:val="false"/>
          <w:i w:val="false"/>
          <w:color w:val="000000"/>
          <w:sz w:val="28"/>
        </w:rPr>
        <w:t>
      салықтық түсімдер – 2 257 288 мың теңге;</w:t>
      </w:r>
    </w:p>
    <w:p>
      <w:pPr>
        <w:spacing w:after="0"/>
        <w:ind w:left="0"/>
        <w:jc w:val="both"/>
      </w:pPr>
      <w:r>
        <w:rPr>
          <w:rFonts w:ascii="Times New Roman"/>
          <w:b w:val="false"/>
          <w:i w:val="false"/>
          <w:color w:val="000000"/>
          <w:sz w:val="28"/>
        </w:rPr>
        <w:t>
      салықтық емес түсімдер – 25 889 мың теңге;</w:t>
      </w:r>
    </w:p>
    <w:p>
      <w:pPr>
        <w:spacing w:after="0"/>
        <w:ind w:left="0"/>
        <w:jc w:val="both"/>
      </w:pPr>
      <w:r>
        <w:rPr>
          <w:rFonts w:ascii="Times New Roman"/>
          <w:b w:val="false"/>
          <w:i w:val="false"/>
          <w:color w:val="000000"/>
          <w:sz w:val="28"/>
        </w:rPr>
        <w:t>
      негізгі капиталды сатудан түсетін түсімдер – 1 000 мың теңге;</w:t>
      </w:r>
    </w:p>
    <w:p>
      <w:pPr>
        <w:spacing w:after="0"/>
        <w:ind w:left="0"/>
        <w:jc w:val="both"/>
      </w:pPr>
      <w:r>
        <w:rPr>
          <w:rFonts w:ascii="Times New Roman"/>
          <w:b w:val="false"/>
          <w:i w:val="false"/>
          <w:color w:val="000000"/>
          <w:sz w:val="28"/>
        </w:rPr>
        <w:t>
      трансферттер түсімі – 1 328 164 мың теңге;</w:t>
      </w:r>
    </w:p>
    <w:p>
      <w:pPr>
        <w:spacing w:after="0"/>
        <w:ind w:left="0"/>
        <w:jc w:val="both"/>
      </w:pPr>
      <w:r>
        <w:rPr>
          <w:rFonts w:ascii="Times New Roman"/>
          <w:b w:val="false"/>
          <w:i w:val="false"/>
          <w:color w:val="000000"/>
          <w:sz w:val="28"/>
        </w:rPr>
        <w:t>
      2) шығындар – 7 021 081 мың теңге;</w:t>
      </w:r>
    </w:p>
    <w:p>
      <w:pPr>
        <w:spacing w:after="0"/>
        <w:ind w:left="0"/>
        <w:jc w:val="both"/>
      </w:pPr>
      <w:r>
        <w:rPr>
          <w:rFonts w:ascii="Times New Roman"/>
          <w:b w:val="false"/>
          <w:i w:val="false"/>
          <w:color w:val="000000"/>
          <w:sz w:val="28"/>
        </w:rPr>
        <w:t>
      3) таза бюджеттік кредиттеу – 13 789 мың теңге:</w:t>
      </w:r>
    </w:p>
    <w:p>
      <w:pPr>
        <w:spacing w:after="0"/>
        <w:ind w:left="0"/>
        <w:jc w:val="both"/>
      </w:pPr>
      <w:r>
        <w:rPr>
          <w:rFonts w:ascii="Times New Roman"/>
          <w:b w:val="false"/>
          <w:i w:val="false"/>
          <w:color w:val="000000"/>
          <w:sz w:val="28"/>
        </w:rPr>
        <w:t>
      бюджеттік кредиттер – 71 363 мың теңге;</w:t>
      </w:r>
    </w:p>
    <w:p>
      <w:pPr>
        <w:spacing w:after="0"/>
        <w:ind w:left="0"/>
        <w:jc w:val="both"/>
      </w:pPr>
      <w:r>
        <w:rPr>
          <w:rFonts w:ascii="Times New Roman"/>
          <w:b w:val="false"/>
          <w:i w:val="false"/>
          <w:color w:val="000000"/>
          <w:sz w:val="28"/>
        </w:rPr>
        <w:t>
      бюджеттік кредиттерді өтеу – 57 574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-3 422 529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3 422 529 мың теңге:</w:t>
      </w:r>
    </w:p>
    <w:p>
      <w:pPr>
        <w:spacing w:after="0"/>
        <w:ind w:left="0"/>
        <w:jc w:val="both"/>
      </w:pPr>
      <w:r>
        <w:rPr>
          <w:rFonts w:ascii="Times New Roman"/>
          <w:b w:val="false"/>
          <w:i w:val="false"/>
          <w:color w:val="000000"/>
          <w:sz w:val="28"/>
        </w:rPr>
        <w:t>
      қарыздар түсімі – 3 715 762 мың теңге;</w:t>
      </w:r>
    </w:p>
    <w:p>
      <w:pPr>
        <w:spacing w:after="0"/>
        <w:ind w:left="0"/>
        <w:jc w:val="both"/>
      </w:pPr>
      <w:r>
        <w:rPr>
          <w:rFonts w:ascii="Times New Roman"/>
          <w:b w:val="false"/>
          <w:i w:val="false"/>
          <w:color w:val="000000"/>
          <w:sz w:val="28"/>
        </w:rPr>
        <w:t>
      қарыздарды өтеу – 390 560 мың теңге;</w:t>
      </w:r>
    </w:p>
    <w:p>
      <w:pPr>
        <w:spacing w:after="0"/>
        <w:ind w:left="0"/>
        <w:jc w:val="both"/>
      </w:pPr>
      <w:r>
        <w:rPr>
          <w:rFonts w:ascii="Times New Roman"/>
          <w:b w:val="false"/>
          <w:i w:val="false"/>
          <w:color w:val="000000"/>
          <w:sz w:val="28"/>
        </w:rPr>
        <w:t>
      бюджет қаражатының пайдаланылатын қалдықтары – 97 327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жаңа редакцияда жазылсын:</w:t>
      </w:r>
    </w:p>
    <w:p>
      <w:pPr>
        <w:spacing w:after="0"/>
        <w:ind w:left="0"/>
        <w:jc w:val="both"/>
      </w:pPr>
      <w:r>
        <w:rPr>
          <w:rFonts w:ascii="Times New Roman"/>
          <w:b w:val="false"/>
          <w:i w:val="false"/>
          <w:color w:val="000000"/>
          <w:sz w:val="28"/>
        </w:rPr>
        <w:t>
      "5. 2026 жылға арналған аудандық бюджетте облыстық бюджеттен бөлінетін нысаналы трансферттердің және облыстық бюджеттің ішкі көздерінің қаражатынан берілетін кредиттер есебінен жалпы сомасы 4 672 310 мың теңге көлемінде ескерілсін:";</w:t>
      </w:r>
    </w:p>
    <w:p>
      <w:pPr>
        <w:spacing w:after="0"/>
        <w:ind w:left="0"/>
        <w:jc w:val="both"/>
      </w:pPr>
      <w:r>
        <w:rPr>
          <w:rFonts w:ascii="Times New Roman"/>
          <w:b w:val="false"/>
          <w:i w:val="false"/>
          <w:color w:val="000000"/>
          <w:sz w:val="28"/>
        </w:rPr>
        <w:t>
      екінші абзац жаңа редакцияда жазылсын:</w:t>
      </w:r>
    </w:p>
    <w:p>
      <w:pPr>
        <w:spacing w:after="0"/>
        <w:ind w:left="0"/>
        <w:jc w:val="both"/>
      </w:pPr>
      <w:r>
        <w:rPr>
          <w:rFonts w:ascii="Times New Roman"/>
          <w:b w:val="false"/>
          <w:i w:val="false"/>
          <w:color w:val="000000"/>
          <w:sz w:val="28"/>
        </w:rPr>
        <w:t>
      "мемлекеттік атаулы әлеуметтік көмекті төлеуге – 14 647 мың теңге;</w:t>
      </w:r>
    </w:p>
    <w:p>
      <w:pPr>
        <w:spacing w:after="0"/>
        <w:ind w:left="0"/>
        <w:jc w:val="both"/>
      </w:pPr>
      <w:r>
        <w:rPr>
          <w:rFonts w:ascii="Times New Roman"/>
          <w:b w:val="false"/>
          <w:i w:val="false"/>
          <w:color w:val="000000"/>
          <w:sz w:val="28"/>
        </w:rPr>
        <w:t>
      үшінші абзац жаңа редакцияда жазылсын:</w:t>
      </w:r>
    </w:p>
    <w:p>
      <w:pPr>
        <w:spacing w:after="0"/>
        <w:ind w:left="0"/>
        <w:jc w:val="both"/>
      </w:pPr>
      <w:r>
        <w:rPr>
          <w:rFonts w:ascii="Times New Roman"/>
          <w:b w:val="false"/>
          <w:i w:val="false"/>
          <w:color w:val="000000"/>
          <w:sz w:val="28"/>
        </w:rPr>
        <w:t>
      "кепілдендірілген әлеуметтік пакетке – 1 878 мың теңге;";</w:t>
      </w:r>
    </w:p>
    <w:p>
      <w:pPr>
        <w:spacing w:after="0"/>
        <w:ind w:left="0"/>
        <w:jc w:val="both"/>
      </w:pPr>
      <w:r>
        <w:rPr>
          <w:rFonts w:ascii="Times New Roman"/>
          <w:b w:val="false"/>
          <w:i w:val="false"/>
          <w:color w:val="000000"/>
          <w:sz w:val="28"/>
        </w:rPr>
        <w:t>
      алтыншы абзац жаңа редакцияда жазылсын:</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914 008 мың теңге;";</w:t>
      </w:r>
    </w:p>
    <w:p>
      <w:pPr>
        <w:spacing w:after="0"/>
        <w:ind w:left="0"/>
        <w:jc w:val="both"/>
      </w:pPr>
      <w:r>
        <w:rPr>
          <w:rFonts w:ascii="Times New Roman"/>
          <w:b w:val="false"/>
          <w:i w:val="false"/>
          <w:color w:val="000000"/>
          <w:sz w:val="28"/>
        </w:rPr>
        <w:t>
      жетінші абзац алынып тасталсын:</w:t>
      </w:r>
    </w:p>
    <w:p>
      <w:pPr>
        <w:spacing w:after="0"/>
        <w:ind w:left="0"/>
        <w:jc w:val="both"/>
      </w:pPr>
      <w:r>
        <w:rPr>
          <w:rFonts w:ascii="Times New Roman"/>
          <w:b w:val="false"/>
          <w:i w:val="false"/>
          <w:color w:val="000000"/>
          <w:sz w:val="28"/>
        </w:rPr>
        <w:t>
      келесі мазмұндағы сегізінші абзацпен толықтырылсын:</w:t>
      </w:r>
    </w:p>
    <w:p>
      <w:pPr>
        <w:spacing w:after="0"/>
        <w:ind w:left="0"/>
        <w:jc w:val="both"/>
      </w:pPr>
      <w:r>
        <w:rPr>
          <w:rFonts w:ascii="Times New Roman"/>
          <w:b w:val="false"/>
          <w:i w:val="false"/>
          <w:color w:val="000000"/>
          <w:sz w:val="28"/>
        </w:rPr>
        <w:t>
      "БҚО, Жәнібек ауданы, Жәнібек-Таловка-Кіші Өзен облыстық жолының 92-128 (36) автомобиль жолын күрделі жөндеу - 621 429 мың теңге;";</w:t>
      </w:r>
    </w:p>
    <w:p>
      <w:pPr>
        <w:spacing w:after="0"/>
        <w:ind w:left="0"/>
        <w:jc w:val="both"/>
      </w:pPr>
      <w:r>
        <w:rPr>
          <w:rFonts w:ascii="Times New Roman"/>
          <w:b w:val="false"/>
          <w:i w:val="false"/>
          <w:color w:val="000000"/>
          <w:sz w:val="28"/>
        </w:rPr>
        <w:t>
      келесі мазмұндағы тоғызыншы абзацпен толықтырылсын:</w:t>
      </w:r>
    </w:p>
    <w:p>
      <w:pPr>
        <w:spacing w:after="0"/>
        <w:ind w:left="0"/>
        <w:jc w:val="both"/>
      </w:pPr>
      <w:r>
        <w:rPr>
          <w:rFonts w:ascii="Times New Roman"/>
          <w:b w:val="false"/>
          <w:i w:val="false"/>
          <w:color w:val="000000"/>
          <w:sz w:val="28"/>
        </w:rPr>
        <w:t>
      "әлеуметтік көмек ретінде тұрғын үй сертификаттарын беру - 5 000 мың теңге;";</w:t>
      </w:r>
    </w:p>
    <w:p>
      <w:pPr>
        <w:spacing w:after="0"/>
        <w:ind w:left="0"/>
        <w:jc w:val="both"/>
      </w:pPr>
      <w:r>
        <w:rPr>
          <w:rFonts w:ascii="Times New Roman"/>
          <w:b w:val="false"/>
          <w:i w:val="false"/>
          <w:color w:val="000000"/>
          <w:sz w:val="28"/>
        </w:rPr>
        <w:t>
      келесі мазмұндағы оныншы абзацпен толықтырылсын:</w:t>
      </w:r>
    </w:p>
    <w:p>
      <w:pPr>
        <w:spacing w:after="0"/>
        <w:ind w:left="0"/>
        <w:jc w:val="both"/>
      </w:pPr>
      <w:r>
        <w:rPr>
          <w:rFonts w:ascii="Times New Roman"/>
          <w:b w:val="false"/>
          <w:i w:val="false"/>
          <w:color w:val="000000"/>
          <w:sz w:val="28"/>
        </w:rPr>
        <w:t>
      "қаңғыбас иттер мен мысықтарды аулауды және жоюды ұйымдастыру - 1 080 мың теңге;";</w:t>
      </w:r>
    </w:p>
    <w:p>
      <w:pPr>
        <w:spacing w:after="0"/>
        <w:ind w:left="0"/>
        <w:jc w:val="both"/>
      </w:pPr>
      <w:r>
        <w:rPr>
          <w:rFonts w:ascii="Times New Roman"/>
          <w:b w:val="false"/>
          <w:i w:val="false"/>
          <w:color w:val="000000"/>
          <w:sz w:val="28"/>
        </w:rPr>
        <w:t>
      келесі мазмұндағы оң бірінші абзацпен толықтырылсын:</w:t>
      </w:r>
    </w:p>
    <w:p>
      <w:pPr>
        <w:spacing w:after="0"/>
        <w:ind w:left="0"/>
        <w:jc w:val="both"/>
      </w:pPr>
      <w:r>
        <w:rPr>
          <w:rFonts w:ascii="Times New Roman"/>
          <w:b w:val="false"/>
          <w:i w:val="false"/>
          <w:color w:val="000000"/>
          <w:sz w:val="28"/>
        </w:rPr>
        <w:t>
      "қараусыз қалған және қаңғыбас жануарларды сәйкестендіру - 125 мың теңге;";</w:t>
      </w:r>
    </w:p>
    <w:p>
      <w:pPr>
        <w:spacing w:after="0"/>
        <w:ind w:left="0"/>
        <w:jc w:val="both"/>
      </w:pPr>
      <w:r>
        <w:rPr>
          <w:rFonts w:ascii="Times New Roman"/>
          <w:b w:val="false"/>
          <w:i w:val="false"/>
          <w:color w:val="000000"/>
          <w:sz w:val="28"/>
        </w:rPr>
        <w:t>
      келесі мазмұндағы оң екінші абзацпен толықтырылсын:</w:t>
      </w:r>
    </w:p>
    <w:p>
      <w:pPr>
        <w:spacing w:after="0"/>
        <w:ind w:left="0"/>
        <w:jc w:val="both"/>
      </w:pPr>
      <w:r>
        <w:rPr>
          <w:rFonts w:ascii="Times New Roman"/>
          <w:b w:val="false"/>
          <w:i w:val="false"/>
          <w:color w:val="000000"/>
          <w:sz w:val="28"/>
        </w:rPr>
        <w:t>
      "қаңғыбас жануарларды егу және зарарсыздандыру - 762 мың теңге;";</w:t>
      </w:r>
    </w:p>
    <w:p>
      <w:pPr>
        <w:spacing w:after="0"/>
        <w:ind w:left="0"/>
        <w:jc w:val="both"/>
      </w:pPr>
      <w:r>
        <w:rPr>
          <w:rFonts w:ascii="Times New Roman"/>
          <w:b w:val="false"/>
          <w:i w:val="false"/>
          <w:color w:val="000000"/>
          <w:sz w:val="28"/>
        </w:rPr>
        <w:t>
      келесі мазмұндағы оң үшінші абзацпен толықтырылсын:</w:t>
      </w:r>
    </w:p>
    <w:p>
      <w:pPr>
        <w:spacing w:after="0"/>
        <w:ind w:left="0"/>
        <w:jc w:val="both"/>
      </w:pPr>
      <w:r>
        <w:rPr>
          <w:rFonts w:ascii="Times New Roman"/>
          <w:b w:val="false"/>
          <w:i w:val="false"/>
          <w:color w:val="000000"/>
          <w:sz w:val="28"/>
        </w:rPr>
        <w:t>
      "қараусыз қалған және қаңғыбас жануарларды уақытша ұстау - 438 мың теңге;";</w:t>
      </w:r>
    </w:p>
    <w:p>
      <w:pPr>
        <w:spacing w:after="0"/>
        <w:ind w:left="0"/>
        <w:jc w:val="both"/>
      </w:pPr>
      <w:r>
        <w:rPr>
          <w:rFonts w:ascii="Times New Roman"/>
          <w:b w:val="false"/>
          <w:i w:val="false"/>
          <w:color w:val="000000"/>
          <w:sz w:val="28"/>
        </w:rPr>
        <w:t>
      келесі мазмұндағы оң төртінші абзацпен толықтырылсын:</w:t>
      </w:r>
    </w:p>
    <w:p>
      <w:pPr>
        <w:spacing w:after="0"/>
        <w:ind w:left="0"/>
        <w:jc w:val="both"/>
      </w:pPr>
      <w:r>
        <w:rPr>
          <w:rFonts w:ascii="Times New Roman"/>
          <w:b w:val="false"/>
          <w:i w:val="false"/>
          <w:color w:val="000000"/>
          <w:sz w:val="28"/>
        </w:rPr>
        <w:t>
      "БҚО Жәнібек ауданы Талов, Борсы, Қамысты ауылдарының газбен жабдықтау желілерін салу - 1 437 328 мың теңге;";</w:t>
      </w:r>
    </w:p>
    <w:p>
      <w:pPr>
        <w:spacing w:after="0"/>
        <w:ind w:left="0"/>
        <w:jc w:val="both"/>
      </w:pPr>
      <w:r>
        <w:rPr>
          <w:rFonts w:ascii="Times New Roman"/>
          <w:b w:val="false"/>
          <w:i w:val="false"/>
          <w:color w:val="000000"/>
          <w:sz w:val="28"/>
        </w:rPr>
        <w:t>
      келесі мазмұндағы оң бесінші абзацпен толықтырылсын:</w:t>
      </w:r>
    </w:p>
    <w:p>
      <w:pPr>
        <w:spacing w:after="0"/>
        <w:ind w:left="0"/>
        <w:jc w:val="both"/>
      </w:pPr>
      <w:r>
        <w:rPr>
          <w:rFonts w:ascii="Times New Roman"/>
          <w:b w:val="false"/>
          <w:i w:val="false"/>
          <w:color w:val="000000"/>
          <w:sz w:val="28"/>
        </w:rPr>
        <w:t>
      "БҚО, Жәнібек ауданы, Өнеге ауылында газ-поршеньді станцияны газбен жабдықтау және электрмен жабдықтау құрылысы - 1 513 371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жаңа редакцияда жазылсын:</w:t>
      </w:r>
    </w:p>
    <w:p>
      <w:pPr>
        <w:spacing w:after="0"/>
        <w:ind w:left="0"/>
        <w:jc w:val="both"/>
      </w:pPr>
      <w:r>
        <w:rPr>
          <w:rFonts w:ascii="Times New Roman"/>
          <w:b w:val="false"/>
          <w:i w:val="false"/>
          <w:color w:val="000000"/>
          <w:sz w:val="28"/>
        </w:rPr>
        <w:t>
      "6. 2026 жылға арналған аудандық бюджетте облыстық бюджетке қайтарылатын 468 350 мың теңге түсімдер ескерілсін:";</w:t>
      </w:r>
    </w:p>
    <w:p>
      <w:pPr>
        <w:spacing w:after="0"/>
        <w:ind w:left="0"/>
        <w:jc w:val="both"/>
      </w:pPr>
      <w:r>
        <w:rPr>
          <w:rFonts w:ascii="Times New Roman"/>
          <w:b w:val="false"/>
          <w:i w:val="false"/>
          <w:color w:val="000000"/>
          <w:sz w:val="28"/>
        </w:rPr>
        <w:t>
      екінші абзац жаңа редакцияда жазылсын:</w:t>
      </w:r>
    </w:p>
    <w:p>
      <w:pPr>
        <w:spacing w:after="0"/>
        <w:ind w:left="0"/>
        <w:jc w:val="both"/>
      </w:pPr>
      <w:r>
        <w:rPr>
          <w:rFonts w:ascii="Times New Roman"/>
          <w:b w:val="false"/>
          <w:i w:val="false"/>
          <w:color w:val="000000"/>
          <w:sz w:val="28"/>
        </w:rPr>
        <w:t>
      "бюджеттік кредиттерді өтеу – 390 560 мың теңге;";</w:t>
      </w:r>
    </w:p>
    <w:p>
      <w:pPr>
        <w:spacing w:after="0"/>
        <w:ind w:left="0"/>
        <w:jc w:val="both"/>
      </w:pPr>
      <w:r>
        <w:rPr>
          <w:rFonts w:ascii="Times New Roman"/>
          <w:b w:val="false"/>
          <w:i w:val="false"/>
          <w:color w:val="000000"/>
          <w:sz w:val="28"/>
        </w:rPr>
        <w:t>
      үшінші абзац жаңа редакцияда жазылсын:</w:t>
      </w:r>
    </w:p>
    <w:p>
      <w:pPr>
        <w:spacing w:after="0"/>
        <w:ind w:left="0"/>
        <w:jc w:val="both"/>
      </w:pPr>
      <w:r>
        <w:rPr>
          <w:rFonts w:ascii="Times New Roman"/>
          <w:b w:val="false"/>
          <w:i w:val="false"/>
          <w:color w:val="000000"/>
          <w:sz w:val="28"/>
        </w:rPr>
        <w:t>
      "бюджеттен берілген бюджеттік кредиттер бойынша сыйақылар – 77 790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16 маусымдағы № 47-1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23 желтоқсандағы № 42-2</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