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28a93" w14:textId="4928a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Жәнібек ауданының шалғайдағы елді мекендерінде тұратын балаларды жалпы білім беретін мектептерге тасымалдаудың схемалары мен тәртібін бекіту туралы</w:t>
      </w:r>
    </w:p>
    <w:p>
      <w:pPr>
        <w:spacing w:after="0"/>
        <w:ind w:left="0"/>
        <w:jc w:val="both"/>
      </w:pPr>
      <w:r>
        <w:rPr>
          <w:rFonts w:ascii="Times New Roman"/>
          <w:b w:val="false"/>
          <w:i w:val="false"/>
          <w:color w:val="000000"/>
          <w:sz w:val="28"/>
        </w:rPr>
        <w:t>Батыс Қазақстан облысы Жәнібек ауданы әкімдігінің 2026 жылғы 23 қыркүйектегі № 141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және "</w:t>
      </w:r>
      <w:r>
        <w:rPr>
          <w:rFonts w:ascii="Times New Roman"/>
          <w:b w:val="false"/>
          <w:i w:val="false"/>
          <w:color w:val="000000"/>
          <w:sz w:val="28"/>
        </w:rPr>
        <w:t>Автомобиль көлігі туралы</w:t>
      </w:r>
      <w:r>
        <w:rPr>
          <w:rFonts w:ascii="Times New Roman"/>
          <w:b w:val="false"/>
          <w:i w:val="false"/>
          <w:color w:val="000000"/>
          <w:sz w:val="28"/>
        </w:rPr>
        <w:t xml:space="preserve">" Заңдарына, Қазақстан Республикасы Инвестициялар және даму министрінің міндетін атқарушысының 2015 жылғы 26 наурыздағы № 349 "Автомобиль көлігімен жолаушылар мен багажды тасымалдау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сәйкес, Жәнібек ауданының әкімдігі ҚАУЛЫ ЕТЕДІ:</w:t>
      </w:r>
    </w:p>
    <w:bookmarkStart w:name="z3" w:id="0"/>
    <w:p>
      <w:pPr>
        <w:spacing w:after="0"/>
        <w:ind w:left="0"/>
        <w:jc w:val="both"/>
      </w:pPr>
      <w:r>
        <w:rPr>
          <w:rFonts w:ascii="Times New Roman"/>
          <w:b w:val="false"/>
          <w:i w:val="false"/>
          <w:color w:val="000000"/>
          <w:sz w:val="28"/>
        </w:rPr>
        <w:t>
      1. Жәнібек ауданының шалғайдағы елді мекендерінде тұратын балаларды жалпы білім беретін мектептерге тасымалдаудың тәртібі бекітілсін.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Жәнібек ауданының шалғайдағы елді мекендерінде тұратын балаларды жалпы білім беретін мектептерге тасымалдаудың схемалары осы қаулының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қосымшаларына сәйкес бекітілсін.</w:t>
      </w:r>
    </w:p>
    <w:bookmarkStart w:name="z5" w:id="1"/>
    <w:p>
      <w:pPr>
        <w:spacing w:after="0"/>
        <w:ind w:left="0"/>
        <w:jc w:val="both"/>
      </w:pPr>
      <w:r>
        <w:rPr>
          <w:rFonts w:ascii="Times New Roman"/>
          <w:b w:val="false"/>
          <w:i w:val="false"/>
          <w:color w:val="000000"/>
          <w:sz w:val="28"/>
        </w:rPr>
        <w:t>
      3. Ауылдық округ әкімдері, "Батыс Қазақстан облысы әкімдігі білім басқармасының Жәнібек ауданының білім беру бөлімі" мемлекеттік мекемесі осы қаулыдан туындайтын қажетті шараларды қабылдасын.</w:t>
      </w:r>
    </w:p>
    <w:bookmarkEnd w:id="1"/>
    <w:bookmarkStart w:name="z6" w:id="2"/>
    <w:p>
      <w:pPr>
        <w:spacing w:after="0"/>
        <w:ind w:left="0"/>
        <w:jc w:val="both"/>
      </w:pPr>
      <w:r>
        <w:rPr>
          <w:rFonts w:ascii="Times New Roman"/>
          <w:b w:val="false"/>
          <w:i w:val="false"/>
          <w:color w:val="000000"/>
          <w:sz w:val="28"/>
        </w:rPr>
        <w:t>
      4. Осы қаулының орындалуын бақылау аудан әкімінің жетекшілік ететін Ж. Ахметовқа орынбасарына жүктелсін.</w:t>
      </w:r>
    </w:p>
    <w:bookmarkEnd w:id="2"/>
    <w:bookmarkStart w:name="z7" w:id="3"/>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 әкімінің </w:t>
            </w:r>
          </w:p>
          <w:p>
            <w:pPr>
              <w:spacing w:after="20"/>
              <w:ind w:left="20"/>
              <w:jc w:val="both"/>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Бисенов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әкімдігінің</w:t>
            </w:r>
            <w:r>
              <w:br/>
            </w:r>
            <w:r>
              <w:rPr>
                <w:rFonts w:ascii="Times New Roman"/>
                <w:b w:val="false"/>
                <w:i w:val="false"/>
                <w:color w:val="000000"/>
                <w:sz w:val="20"/>
              </w:rPr>
              <w:t>2026 жылғы 23 қыркүйектегі</w:t>
            </w:r>
            <w:r>
              <w:br/>
            </w:r>
            <w:r>
              <w:rPr>
                <w:rFonts w:ascii="Times New Roman"/>
                <w:b w:val="false"/>
                <w:i w:val="false"/>
                <w:color w:val="000000"/>
                <w:sz w:val="20"/>
              </w:rPr>
              <w:t>№ 141 қаулысына 1 қосымша</w:t>
            </w:r>
          </w:p>
        </w:tc>
      </w:tr>
    </w:tbl>
    <w:bookmarkStart w:name="z9" w:id="4"/>
    <w:p>
      <w:pPr>
        <w:spacing w:after="0"/>
        <w:ind w:left="0"/>
        <w:jc w:val="left"/>
      </w:pPr>
      <w:r>
        <w:rPr>
          <w:rFonts w:ascii="Times New Roman"/>
          <w:b/>
          <w:i w:val="false"/>
          <w:color w:val="000000"/>
        </w:rPr>
        <w:t xml:space="preserve"> Жәнібек ауданының шалғайдағы елді мекендерінде тұратын балаларды жалпы білім беретін мектептерге тасымалдаудың тәртібі</w:t>
      </w:r>
    </w:p>
    <w:bookmarkEnd w:id="4"/>
    <w:bookmarkStart w:name="z10" w:id="5"/>
    <w:p>
      <w:pPr>
        <w:spacing w:after="0"/>
        <w:ind w:left="0"/>
        <w:jc w:val="left"/>
      </w:pPr>
      <w:r>
        <w:rPr>
          <w:rFonts w:ascii="Times New Roman"/>
          <w:b/>
          <w:i w:val="false"/>
          <w:color w:val="000000"/>
        </w:rPr>
        <w:t xml:space="preserve"> 1. Жалпы ережелер</w:t>
      </w:r>
    </w:p>
    <w:bookmarkEnd w:id="5"/>
    <w:p>
      <w:pPr>
        <w:spacing w:after="0"/>
        <w:ind w:left="0"/>
        <w:jc w:val="left"/>
      </w:pPr>
    </w:p>
    <w:p>
      <w:pPr>
        <w:spacing w:after="0"/>
        <w:ind w:left="0"/>
        <w:jc w:val="both"/>
      </w:pPr>
      <w:r>
        <w:rPr>
          <w:rFonts w:ascii="Times New Roman"/>
          <w:b w:val="false"/>
          <w:i w:val="false"/>
          <w:color w:val="000000"/>
          <w:sz w:val="28"/>
        </w:rPr>
        <w:t xml:space="preserve">
      1. Жәнібек ауданының шалғайдағы елді мекендерінде тұратын балаларды жалпы білім беретін мектептерге тасымалдаудың осы тәртібі (бұдан әрі – Тәртібі) "Автомобиль көлігі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атқарушысының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тіркелді) (бұдан әрі – Бұйрық) сәйкес әзірленген және Бөкей ордасы ауданының шалғайдағы елді мекендерінде тұратын балаларды жалпы білім беретін мектептерге тасымалдаудың тәртібін айқындайды.</w:t>
      </w:r>
    </w:p>
    <w:bookmarkStart w:name="z12" w:id="6"/>
    <w:p>
      <w:pPr>
        <w:spacing w:after="0"/>
        <w:ind w:left="0"/>
        <w:jc w:val="left"/>
      </w:pPr>
      <w:r>
        <w:rPr>
          <w:rFonts w:ascii="Times New Roman"/>
          <w:b/>
          <w:i w:val="false"/>
          <w:color w:val="000000"/>
        </w:rPr>
        <w:t xml:space="preserve"> 2. Балаларды тасымалдау тәртібі.</w:t>
      </w:r>
    </w:p>
    <w:bookmarkEnd w:id="6"/>
    <w:p>
      <w:pPr>
        <w:spacing w:after="0"/>
        <w:ind w:left="0"/>
        <w:jc w:val="left"/>
      </w:pPr>
    </w:p>
    <w:p>
      <w:pPr>
        <w:spacing w:after="0"/>
        <w:ind w:left="0"/>
        <w:jc w:val="both"/>
      </w:pPr>
      <w:r>
        <w:rPr>
          <w:rFonts w:ascii="Times New Roman"/>
          <w:b w:val="false"/>
          <w:i w:val="false"/>
          <w:color w:val="000000"/>
          <w:sz w:val="28"/>
        </w:rPr>
        <w:t xml:space="preserve">
      2. Балаларды тасымалдау үшін бөлінген автобустардың техникалық жай-күйі, техникалық қызмет көрсету өткізудің көлемдері мен мерзімдері, жабдықтары Қазақстан Республикасы Инвестициялар және даму министрінің 2015 жылғы 30 сәуірдегі № 547 </w:t>
      </w:r>
      <w:r>
        <w:rPr>
          <w:rFonts w:ascii="Times New Roman"/>
          <w:b w:val="false"/>
          <w:i w:val="false"/>
          <w:color w:val="000000"/>
          <w:sz w:val="28"/>
        </w:rPr>
        <w:t>бұйрығымен</w:t>
      </w:r>
      <w:r>
        <w:rPr>
          <w:rFonts w:ascii="Times New Roman"/>
          <w:b w:val="false"/>
          <w:i w:val="false"/>
          <w:color w:val="000000"/>
          <w:sz w:val="28"/>
        </w:rPr>
        <w:t xml:space="preserve"> бекітілген Автомобиль көлігі құралдарын техникалық пайдалану қағидаларының және "Автомобиль көлігі туралы" 2003 жылғы 4 шілдедегі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23 - 10) - тармақшасының талаптарына сәйкес жауап беруі тиіс.</w:t>
      </w:r>
    </w:p>
    <w:p>
      <w:pPr>
        <w:spacing w:after="0"/>
        <w:ind w:left="0"/>
        <w:jc w:val="both"/>
      </w:pPr>
      <w:r>
        <w:rPr>
          <w:rFonts w:ascii="Times New Roman"/>
          <w:b w:val="false"/>
          <w:i w:val="false"/>
          <w:color w:val="000000"/>
          <w:sz w:val="28"/>
        </w:rPr>
        <w:t>
      Балаларды тасымалдау үшiн мынадай жүргiзушiлерге рұқсат етiледi жасы жиырма бес жастан кем емес, тиiстi санаттағы жүргiзушi куәлiгi және жүргiзушiнiң бес жылдан кем емес жұмыс өтiлi бар, автобустың жүргiзушiсi ретiндегi кемiнде соңғы үш жыл үздiксiз жұмыс өтiлi бар және соңғы жылдары еңбек тәртiбiн және қозғалысы ережесiн өрескел бұзбаған.</w:t>
      </w:r>
    </w:p>
    <w:p>
      <w:pPr>
        <w:spacing w:after="0"/>
        <w:ind w:left="0"/>
        <w:jc w:val="both"/>
      </w:pPr>
      <w:r>
        <w:rPr>
          <w:rFonts w:ascii="Times New Roman"/>
          <w:b w:val="false"/>
          <w:i w:val="false"/>
          <w:color w:val="000000"/>
          <w:sz w:val="28"/>
        </w:rPr>
        <w:t>
      Тасымалдаушы рейс алдындағы медициналық куәландырудан өтпеген жүргiзушiні жол жүруге жібермейді.</w:t>
      </w:r>
    </w:p>
    <w:p>
      <w:pPr>
        <w:spacing w:after="0"/>
        <w:ind w:left="0"/>
        <w:jc w:val="both"/>
      </w:pPr>
      <w:r>
        <w:rPr>
          <w:rFonts w:ascii="Times New Roman"/>
          <w:b w:val="false"/>
          <w:i w:val="false"/>
          <w:color w:val="000000"/>
          <w:sz w:val="28"/>
        </w:rPr>
        <w:t>
      Тегін автобуспен тасымалданатын балалар мен ересектердiң жалпы саны осы көлiк құралы үшiн белгiленген және отыру үшiн жабдықталған орындардың санынан аспайды.</w:t>
      </w:r>
    </w:p>
    <w:p>
      <w:pPr>
        <w:spacing w:after="0"/>
        <w:ind w:left="0"/>
        <w:jc w:val="both"/>
      </w:pPr>
      <w:r>
        <w:rPr>
          <w:rFonts w:ascii="Times New Roman"/>
          <w:b w:val="false"/>
          <w:i w:val="false"/>
          <w:color w:val="000000"/>
          <w:sz w:val="28"/>
        </w:rPr>
        <w:t>
      Екi және одан көп автобус колонналарына жол жүрісі қауiпсiздiгi саласындағы уәкiлеттi орган көздеген тәртiппен жол жүрісі қауіпсіздігін қамтамасыз ету жөніндегі уәкілетті органның арнаулы автомобильдерi iлесiп жүруге тиiс.</w:t>
      </w:r>
    </w:p>
    <w:p>
      <w:pPr>
        <w:spacing w:after="0"/>
        <w:ind w:left="0"/>
        <w:jc w:val="both"/>
      </w:pPr>
      <w:r>
        <w:rPr>
          <w:rFonts w:ascii="Times New Roman"/>
          <w:b w:val="false"/>
          <w:i w:val="false"/>
          <w:color w:val="000000"/>
          <w:sz w:val="28"/>
        </w:rPr>
        <w:t xml:space="preserve">
      Балаларды тасымалдауды жүзеге асыруға автобустарды дайындау бұйрықтың </w:t>
      </w:r>
      <w:r>
        <w:rPr>
          <w:rFonts w:ascii="Times New Roman"/>
          <w:b w:val="false"/>
          <w:i w:val="false"/>
          <w:color w:val="000000"/>
          <w:sz w:val="28"/>
        </w:rPr>
        <w:t>12 - тарауының</w:t>
      </w:r>
      <w:r>
        <w:rPr>
          <w:rFonts w:ascii="Times New Roman"/>
          <w:b w:val="false"/>
          <w:i w:val="false"/>
          <w:color w:val="000000"/>
          <w:sz w:val="28"/>
        </w:rPr>
        <w:t xml:space="preserve"> 3 - параграфына сәйкес жүргізіледі.</w:t>
      </w:r>
    </w:p>
    <w:p>
      <w:pPr>
        <w:spacing w:after="0"/>
        <w:ind w:left="0"/>
        <w:jc w:val="both"/>
      </w:pPr>
      <w:r>
        <w:rPr>
          <w:rFonts w:ascii="Times New Roman"/>
          <w:b w:val="false"/>
          <w:i w:val="false"/>
          <w:color w:val="000000"/>
          <w:sz w:val="28"/>
        </w:rPr>
        <w:t>
      Балаларды тасымалдауға бөлiнген автобустарда орындықтардың орналасуы жол жүрген кезде оларды алып жүретiн ересектерге өздерiнiң орындарынан балалардың мiнез-құлқын бақылауға мүмкiндiк беруi тиiс.</w:t>
      </w:r>
    </w:p>
    <w:bookmarkStart w:name="z14" w:id="7"/>
    <w:p>
      <w:pPr>
        <w:spacing w:after="0"/>
        <w:ind w:left="0"/>
        <w:jc w:val="both"/>
      </w:pPr>
      <w:r>
        <w:rPr>
          <w:rFonts w:ascii="Times New Roman"/>
          <w:b w:val="false"/>
          <w:i w:val="false"/>
          <w:color w:val="000000"/>
          <w:sz w:val="28"/>
        </w:rPr>
        <w:t>
      3. Оқу орындарында тасымалдауды ұйымдастыру кезінде тасымалдаушы жергілікті атқарушы органдармен және оқу орындарының әкімшілігімен бірлесіп маршруттарды және балаларды отырғызудың және түсірудің ұтымды орындарын белгілейді.</w:t>
      </w:r>
    </w:p>
    <w:bookmarkEnd w:id="7"/>
    <w:bookmarkStart w:name="z15" w:id="8"/>
    <w:p>
      <w:pPr>
        <w:spacing w:after="0"/>
        <w:ind w:left="0"/>
        <w:jc w:val="both"/>
      </w:pPr>
      <w:r>
        <w:rPr>
          <w:rFonts w:ascii="Times New Roman"/>
          <w:b w:val="false"/>
          <w:i w:val="false"/>
          <w:color w:val="000000"/>
          <w:sz w:val="28"/>
        </w:rPr>
        <w:t>
      4. Автобусты күтіп тұрған балаларға арналған алаңшалар, олардың жүріс бөлігіне шығуын болдырмайтындай жеткілікті үлкен болуы тиіс.</w:t>
      </w:r>
    </w:p>
    <w:bookmarkEnd w:id="8"/>
    <w:p>
      <w:pPr>
        <w:spacing w:after="0"/>
        <w:ind w:left="0"/>
        <w:jc w:val="both"/>
      </w:pPr>
      <w:r>
        <w:rPr>
          <w:rFonts w:ascii="Times New Roman"/>
          <w:b w:val="false"/>
          <w:i w:val="false"/>
          <w:color w:val="000000"/>
          <w:sz w:val="28"/>
        </w:rPr>
        <w:t>
      Алаңдарда жайластырылған өту жолдары болуы және жолаушыларды және багажды автомобильмен тұрақты тасымалдау маршруттарының аялдама пункттерінен бөлек орналасуы тиіс.</w:t>
      </w:r>
    </w:p>
    <w:p>
      <w:pPr>
        <w:spacing w:after="0"/>
        <w:ind w:left="0"/>
        <w:jc w:val="both"/>
      </w:pPr>
      <w:r>
        <w:rPr>
          <w:rFonts w:ascii="Times New Roman"/>
          <w:b w:val="false"/>
          <w:i w:val="false"/>
          <w:color w:val="000000"/>
          <w:sz w:val="28"/>
        </w:rPr>
        <w:t>
      Балаларды тасымалдау тәуліктің қараңғы мезгілінде жүзеге асырылса, онда алаңшалардың жасанды жарығы болуы тиіс.</w:t>
      </w:r>
    </w:p>
    <w:p>
      <w:pPr>
        <w:spacing w:after="0"/>
        <w:ind w:left="0"/>
        <w:jc w:val="both"/>
      </w:pPr>
      <w:r>
        <w:rPr>
          <w:rFonts w:ascii="Times New Roman"/>
          <w:b w:val="false"/>
          <w:i w:val="false"/>
          <w:color w:val="000000"/>
          <w:sz w:val="28"/>
        </w:rPr>
        <w:t>
      Күзгі-қысқы кезеңде алаңдар қардан, мұздан, кірден тазартылуы тиіс.</w:t>
      </w:r>
    </w:p>
    <w:bookmarkStart w:name="z16" w:id="9"/>
    <w:p>
      <w:pPr>
        <w:spacing w:after="0"/>
        <w:ind w:left="0"/>
        <w:jc w:val="both"/>
      </w:pPr>
      <w:r>
        <w:rPr>
          <w:rFonts w:ascii="Times New Roman"/>
          <w:b w:val="false"/>
          <w:i w:val="false"/>
          <w:color w:val="000000"/>
          <w:sz w:val="28"/>
        </w:rPr>
        <w:t>
      5. Балаларды оқу орындарына тасымалдауға тапсырыс беруші балаларды отырғызу және түсіру орындарының жай-күйін тұрақты түрде (айына кемінде бір рет) тексереді.</w:t>
      </w:r>
    </w:p>
    <w:bookmarkEnd w:id="9"/>
    <w:bookmarkStart w:name="z17" w:id="10"/>
    <w:p>
      <w:pPr>
        <w:spacing w:after="0"/>
        <w:ind w:left="0"/>
        <w:jc w:val="both"/>
      </w:pPr>
      <w:r>
        <w:rPr>
          <w:rFonts w:ascii="Times New Roman"/>
          <w:b w:val="false"/>
          <w:i w:val="false"/>
          <w:color w:val="000000"/>
          <w:sz w:val="28"/>
        </w:rPr>
        <w:t>
      6. Балалар топтарын 22.00-ден бастап 06.00 сағатқа дейін автобустармен тасымалдау, сондай-ақ көрінім жеткіліксіз жағдайда (тұман, қар жауған, жаңбыр және басқалар) рұқсат етілмейді.</w:t>
      </w:r>
    </w:p>
    <w:bookmarkEnd w:id="10"/>
    <w:p>
      <w:pPr>
        <w:spacing w:after="0"/>
        <w:ind w:left="0"/>
        <w:jc w:val="both"/>
      </w:pPr>
      <w:r>
        <w:rPr>
          <w:rFonts w:ascii="Times New Roman"/>
          <w:b w:val="false"/>
          <w:i w:val="false"/>
          <w:color w:val="000000"/>
          <w:sz w:val="28"/>
        </w:rPr>
        <w:t>
      Тасымалдау қауіпсіздігіне қатер төндіретін жол және метеорологиялық жағдайлардың қолайсыз өзгеруі кезінде, автобустардың қозғалысын уақытша тоқтату туралы қолданыстағы нормативтік құжаттарда көзделген жағдайда тасымалдаушы рейсті алып тастауға және бұл туралы ұйымдастырушыға дереу хабарлауы керек.</w:t>
      </w:r>
    </w:p>
    <w:bookmarkStart w:name="z18" w:id="11"/>
    <w:p>
      <w:pPr>
        <w:spacing w:after="0"/>
        <w:ind w:left="0"/>
        <w:jc w:val="both"/>
      </w:pPr>
      <w:r>
        <w:rPr>
          <w:rFonts w:ascii="Times New Roman"/>
          <w:b w:val="false"/>
          <w:i w:val="false"/>
          <w:color w:val="000000"/>
          <w:sz w:val="28"/>
        </w:rPr>
        <w:t>
      7. Автобустардың қозғалыс кестесін тасымалдаушы мен ұйымдастырушы келіседі.</w:t>
      </w:r>
    </w:p>
    <w:bookmarkEnd w:id="11"/>
    <w:p>
      <w:pPr>
        <w:spacing w:after="0"/>
        <w:ind w:left="0"/>
        <w:jc w:val="both"/>
      </w:pPr>
      <w:r>
        <w:rPr>
          <w:rFonts w:ascii="Times New Roman"/>
          <w:b w:val="false"/>
          <w:i w:val="false"/>
          <w:color w:val="000000"/>
          <w:sz w:val="28"/>
        </w:rPr>
        <w:t>
      Жол жағдайларының қолайсыз өзгеруі кезінде, басқа жағдайлар кезінде (қозғалысқа шек қою, уақытша кедергілердің көрінуі, бұл жағдайда жүргізуші кестеге сәйкес жылдамдықты жоғарылатпай жүре алмайды), кесте жылдамдықты төмендету жағына (қозғалыс уақыттарының артуына) түзетіледі. Кестенің өзгеруі туралы тасымалдаушы ұйымдастырушыға хабарлайды, ол балаларды дер кезінде хабарландыру бойынша шаралар қабылдайды.</w:t>
      </w:r>
    </w:p>
    <w:bookmarkStart w:name="z19" w:id="12"/>
    <w:p>
      <w:pPr>
        <w:spacing w:after="0"/>
        <w:ind w:left="0"/>
        <w:jc w:val="both"/>
      </w:pPr>
      <w:r>
        <w:rPr>
          <w:rFonts w:ascii="Times New Roman"/>
          <w:b w:val="false"/>
          <w:i w:val="false"/>
          <w:color w:val="000000"/>
          <w:sz w:val="28"/>
        </w:rPr>
        <w:t>
      8. Тәулiктiң жарық мезгiлiнде балаларды автобуспен тасымалдау фаралардың жақын қосылған жарығымен жүзеге асырылады.</w:t>
      </w:r>
    </w:p>
    <w:bookmarkEnd w:id="12"/>
    <w:bookmarkStart w:name="z20" w:id="13"/>
    <w:p>
      <w:pPr>
        <w:spacing w:after="0"/>
        <w:ind w:left="0"/>
        <w:jc w:val="both"/>
      </w:pPr>
      <w:r>
        <w:rPr>
          <w:rFonts w:ascii="Times New Roman"/>
          <w:b w:val="false"/>
          <w:i w:val="false"/>
          <w:color w:val="000000"/>
          <w:sz w:val="28"/>
        </w:rPr>
        <w:t>
      9. Балаларды жаппай тасымалдауды және балаларды алыс қашықтықтарға тасымалдауды тасымалдаушы, балаларды оқытушылар немесе арнайы тағайындалған ересек адамдар (15 балаға бір ересек адам) алып барған жағдайда ғана орындауы мүмкін.</w:t>
      </w:r>
    </w:p>
    <w:bookmarkEnd w:id="13"/>
    <w:bookmarkStart w:name="z21" w:id="14"/>
    <w:p>
      <w:pPr>
        <w:spacing w:after="0"/>
        <w:ind w:left="0"/>
        <w:jc w:val="both"/>
      </w:pPr>
      <w:r>
        <w:rPr>
          <w:rFonts w:ascii="Times New Roman"/>
          <w:b w:val="false"/>
          <w:i w:val="false"/>
          <w:color w:val="000000"/>
          <w:sz w:val="28"/>
        </w:rPr>
        <w:t>
      10. Балалардың ұйымдастырылған топтарын тасымалдауларына жеті жастан кіші емес балалар рұқсат етіледі.</w:t>
      </w:r>
    </w:p>
    <w:bookmarkEnd w:id="14"/>
    <w:p>
      <w:pPr>
        <w:spacing w:after="0"/>
        <w:ind w:left="0"/>
        <w:jc w:val="both"/>
      </w:pPr>
      <w:r>
        <w:rPr>
          <w:rFonts w:ascii="Times New Roman"/>
          <w:b w:val="false"/>
          <w:i w:val="false"/>
          <w:color w:val="000000"/>
          <w:sz w:val="28"/>
        </w:rPr>
        <w:t>
      Жеті жасқа толмаған балалар білім беру мекемесі жұмысшыларының, сондай-ақ ата-анасымен және оларды ауыстыратын адамдармен жеке алып жүруі кезінде ғана жол жүруге рұқсат етілуі мүмкін.</w:t>
      </w:r>
    </w:p>
    <w:bookmarkStart w:name="z22" w:id="15"/>
    <w:p>
      <w:pPr>
        <w:spacing w:after="0"/>
        <w:ind w:left="0"/>
        <w:jc w:val="both"/>
      </w:pPr>
      <w:r>
        <w:rPr>
          <w:rFonts w:ascii="Times New Roman"/>
          <w:b w:val="false"/>
          <w:i w:val="false"/>
          <w:color w:val="000000"/>
          <w:sz w:val="28"/>
        </w:rPr>
        <w:t>
      11. Автобустарда жол жүруге мынадай балаларға және ересек ерiп жүрушiлерге рұқсат етiлмейдi:</w:t>
      </w:r>
    </w:p>
    <w:bookmarkEnd w:id="15"/>
    <w:p>
      <w:pPr>
        <w:spacing w:after="0"/>
        <w:ind w:left="0"/>
        <w:jc w:val="both"/>
      </w:pPr>
      <w:r>
        <w:rPr>
          <w:rFonts w:ascii="Times New Roman"/>
          <w:b w:val="false"/>
          <w:i w:val="false"/>
          <w:color w:val="000000"/>
          <w:sz w:val="28"/>
        </w:rPr>
        <w:t>
      1) қауiпсiздiк шараларын бұзуға әкеп соғатын, толқыған жай-күйiнде;</w:t>
      </w:r>
    </w:p>
    <w:p>
      <w:pPr>
        <w:spacing w:after="0"/>
        <w:ind w:left="0"/>
        <w:jc w:val="both"/>
      </w:pPr>
      <w:r>
        <w:rPr>
          <w:rFonts w:ascii="Times New Roman"/>
          <w:b w:val="false"/>
          <w:i w:val="false"/>
          <w:color w:val="000000"/>
          <w:sz w:val="28"/>
        </w:rPr>
        <w:t>
      2) алкоголь, есiрткi, психотропты және улағыш заттардың әсерi болғанда.</w:t>
      </w:r>
    </w:p>
    <w:bookmarkStart w:name="z23" w:id="16"/>
    <w:p>
      <w:pPr>
        <w:spacing w:after="0"/>
        <w:ind w:left="0"/>
        <w:jc w:val="both"/>
      </w:pPr>
      <w:r>
        <w:rPr>
          <w:rFonts w:ascii="Times New Roman"/>
          <w:b w:val="false"/>
          <w:i w:val="false"/>
          <w:color w:val="000000"/>
          <w:sz w:val="28"/>
        </w:rPr>
        <w:t>
      12. Балаларды тасымалдау кезінде автобустың жүргізушісіне мыналар рұқсат етілмейді:</w:t>
      </w:r>
    </w:p>
    <w:bookmarkEnd w:id="16"/>
    <w:p>
      <w:pPr>
        <w:spacing w:after="0"/>
        <w:ind w:left="0"/>
        <w:jc w:val="both"/>
      </w:pPr>
      <w:r>
        <w:rPr>
          <w:rFonts w:ascii="Times New Roman"/>
          <w:b w:val="false"/>
          <w:i w:val="false"/>
          <w:color w:val="000000"/>
          <w:sz w:val="28"/>
        </w:rPr>
        <w:t>
      1) сағатына 60 километр артық жылдамдықпен жүруге;</w:t>
      </w:r>
    </w:p>
    <w:p>
      <w:pPr>
        <w:spacing w:after="0"/>
        <w:ind w:left="0"/>
        <w:jc w:val="both"/>
      </w:pPr>
      <w:r>
        <w:rPr>
          <w:rFonts w:ascii="Times New Roman"/>
          <w:b w:val="false"/>
          <w:i w:val="false"/>
          <w:color w:val="000000"/>
          <w:sz w:val="28"/>
        </w:rPr>
        <w:t>
      2) жүру маршрутын өзгертуге;</w:t>
      </w:r>
    </w:p>
    <w:p>
      <w:pPr>
        <w:spacing w:after="0"/>
        <w:ind w:left="0"/>
        <w:jc w:val="both"/>
      </w:pPr>
      <w:r>
        <w:rPr>
          <w:rFonts w:ascii="Times New Roman"/>
          <w:b w:val="false"/>
          <w:i w:val="false"/>
          <w:color w:val="000000"/>
          <w:sz w:val="28"/>
        </w:rPr>
        <w:t>
      3) балалар бар автобус салонында қол жүгі мен балалардың жеке заттарынан басқа кез келген жүкті, багажды немесе құрал жабдықтарды тасымалдауға;</w:t>
      </w:r>
    </w:p>
    <w:p>
      <w:pPr>
        <w:spacing w:after="0"/>
        <w:ind w:left="0"/>
        <w:jc w:val="both"/>
      </w:pPr>
      <w:r>
        <w:rPr>
          <w:rFonts w:ascii="Times New Roman"/>
          <w:b w:val="false"/>
          <w:i w:val="false"/>
          <w:color w:val="000000"/>
          <w:sz w:val="28"/>
        </w:rPr>
        <w:t>
      4) автобуста балалар болған кезінде, соның ішінде балаларды отырғызу және түсіру кезінде автобус салонынан шығуға;</w:t>
      </w:r>
    </w:p>
    <w:p>
      <w:pPr>
        <w:spacing w:after="0"/>
        <w:ind w:left="0"/>
        <w:jc w:val="both"/>
      </w:pPr>
      <w:r>
        <w:rPr>
          <w:rFonts w:ascii="Times New Roman"/>
          <w:b w:val="false"/>
          <w:i w:val="false"/>
          <w:color w:val="000000"/>
          <w:sz w:val="28"/>
        </w:rPr>
        <w:t>
      5) автомобиль легінде жүру кезінде алда жүрген автобусты басып озуға;</w:t>
      </w:r>
    </w:p>
    <w:p>
      <w:pPr>
        <w:spacing w:after="0"/>
        <w:ind w:left="0"/>
        <w:jc w:val="both"/>
      </w:pPr>
      <w:r>
        <w:rPr>
          <w:rFonts w:ascii="Times New Roman"/>
          <w:b w:val="false"/>
          <w:i w:val="false"/>
          <w:color w:val="000000"/>
          <w:sz w:val="28"/>
        </w:rPr>
        <w:t>
      6) автобуспен артқа қарай қозғалысты жүзеге асыруға;</w:t>
      </w:r>
    </w:p>
    <w:p>
      <w:pPr>
        <w:spacing w:after="0"/>
        <w:ind w:left="0"/>
        <w:jc w:val="both"/>
      </w:pPr>
      <w:r>
        <w:rPr>
          <w:rFonts w:ascii="Times New Roman"/>
          <w:b w:val="false"/>
          <w:i w:val="false"/>
          <w:color w:val="000000"/>
          <w:sz w:val="28"/>
        </w:rPr>
        <w:t>
      7) егер ол көлік құралының өздігінен қозғалуын немесе оны жүргізуші жоқ болғанда пайдалануын болдырмау шараларын қолданбаса, өз орнын тастап кетуге немесе көлік құралын қалдыруға.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Балаларды тасымалдауға арналған автобустардың кемiнде екi есiгi болады және "Жолаушылар мен жүктерді тасымалдауға арналған көлік құралдарына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11 қаңтардағы № ҚР ДСМ-5 </w:t>
      </w:r>
      <w:r>
        <w:rPr>
          <w:rFonts w:ascii="Times New Roman"/>
          <w:b w:val="false"/>
          <w:i w:val="false"/>
          <w:color w:val="000000"/>
          <w:sz w:val="28"/>
        </w:rPr>
        <w:t>бұйрығымен</w:t>
      </w:r>
      <w:r>
        <w:rPr>
          <w:rFonts w:ascii="Times New Roman"/>
          <w:b w:val="false"/>
          <w:i w:val="false"/>
          <w:color w:val="000000"/>
          <w:sz w:val="28"/>
        </w:rPr>
        <w:t xml:space="preserve">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25-қосымшаның </w:t>
      </w:r>
      <w:r>
        <w:rPr>
          <w:rFonts w:ascii="Times New Roman"/>
          <w:b w:val="false"/>
          <w:i w:val="false"/>
          <w:color w:val="000000"/>
          <w:sz w:val="28"/>
        </w:rPr>
        <w:t>1-тармағына</w:t>
      </w:r>
      <w:r>
        <w:rPr>
          <w:rFonts w:ascii="Times New Roman"/>
          <w:b w:val="false"/>
          <w:i w:val="false"/>
          <w:color w:val="000000"/>
          <w:sz w:val="28"/>
        </w:rPr>
        <w:t xml:space="preserve"> (Нормативтiк құқықтық актiлердi мемлекеттiк тiркеу тiзiлiмiнде № 22066 болып тіркелген) сәйкес келеді, сондай-ақ мыналармен:</w:t>
      </w:r>
    </w:p>
    <w:p>
      <w:pPr>
        <w:spacing w:after="0"/>
        <w:ind w:left="0"/>
        <w:jc w:val="both"/>
      </w:pPr>
      <w:r>
        <w:rPr>
          <w:rFonts w:ascii="Times New Roman"/>
          <w:b w:val="false"/>
          <w:i w:val="false"/>
          <w:color w:val="000000"/>
          <w:sz w:val="28"/>
        </w:rPr>
        <w:t>
      1) автобустың алдында және артында орнатылатын "Балаларды тасымалдау" деген төрт бұрыш айыратын белгiмен;</w:t>
      </w:r>
    </w:p>
    <w:p>
      <w:pPr>
        <w:spacing w:after="0"/>
        <w:ind w:left="0"/>
        <w:jc w:val="both"/>
      </w:pPr>
      <w:r>
        <w:rPr>
          <w:rFonts w:ascii="Times New Roman"/>
          <w:b w:val="false"/>
          <w:i w:val="false"/>
          <w:color w:val="000000"/>
          <w:sz w:val="28"/>
        </w:rPr>
        <w:t>
      2) сары түстi жылтыр шағын маягымен;</w:t>
      </w:r>
    </w:p>
    <w:p>
      <w:pPr>
        <w:spacing w:after="0"/>
        <w:ind w:left="0"/>
        <w:jc w:val="both"/>
      </w:pPr>
      <w:r>
        <w:rPr>
          <w:rFonts w:ascii="Times New Roman"/>
          <w:b w:val="false"/>
          <w:i w:val="false"/>
          <w:color w:val="000000"/>
          <w:sz w:val="28"/>
        </w:rPr>
        <w:t>
      3) әрқайсысының сыйымдылығы кемiнде екi литр болатын оңай алынатын өрт сөндiргiштермен (бiреуi - жүргiзушiнiң кабинасында, басқасы – автобустың жолаушылар салонында);</w:t>
      </w:r>
    </w:p>
    <w:p>
      <w:pPr>
        <w:spacing w:after="0"/>
        <w:ind w:left="0"/>
        <w:jc w:val="both"/>
      </w:pPr>
      <w:r>
        <w:rPr>
          <w:rFonts w:ascii="Times New Roman"/>
          <w:b w:val="false"/>
          <w:i w:val="false"/>
          <w:color w:val="000000"/>
          <w:sz w:val="28"/>
        </w:rPr>
        <w:t xml:space="preserve">
      4) Қазақстан Республикасы Денсаулық сақтау министрінің 2014 жылғы 2 шілдедегі "Автомобильдегі алғашқы медициналық көмек қобдишасының дәрілік заттары мен медициналық мақсаттағы бұйымдарының тізбесін бекіту туралы" №368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9649 болып тіркелген) дәрілік заттармен және медициналық мақсаттағы бұйымдары бар екі алғашқы көмек дәрі қобдишаларымен (автомобильді);</w:t>
      </w:r>
    </w:p>
    <w:p>
      <w:pPr>
        <w:spacing w:after="0"/>
        <w:ind w:left="0"/>
        <w:jc w:val="both"/>
      </w:pPr>
      <w:r>
        <w:rPr>
          <w:rFonts w:ascii="Times New Roman"/>
          <w:b w:val="false"/>
          <w:i w:val="false"/>
          <w:color w:val="000000"/>
          <w:sz w:val="28"/>
        </w:rPr>
        <w:t>
      5) екi жылжуға қарсы тiректермен;</w:t>
      </w:r>
    </w:p>
    <w:p>
      <w:pPr>
        <w:spacing w:after="0"/>
        <w:ind w:left="0"/>
        <w:jc w:val="both"/>
      </w:pPr>
      <w:r>
        <w:rPr>
          <w:rFonts w:ascii="Times New Roman"/>
          <w:b w:val="false"/>
          <w:i w:val="false"/>
          <w:color w:val="000000"/>
          <w:sz w:val="28"/>
        </w:rPr>
        <w:t>
      6) авариялық тоқтау белгiсiмен;</w:t>
      </w:r>
    </w:p>
    <w:p>
      <w:pPr>
        <w:spacing w:after="0"/>
        <w:ind w:left="0"/>
        <w:jc w:val="both"/>
      </w:pPr>
      <w:r>
        <w:rPr>
          <w:rFonts w:ascii="Times New Roman"/>
          <w:b w:val="false"/>
          <w:i w:val="false"/>
          <w:color w:val="000000"/>
          <w:sz w:val="28"/>
        </w:rPr>
        <w:t>
      7) колоннада жол жүргенде – автобустың алдыңғы терезесiнде қозғалыс бағытымен оң жағында орнатылатын, автобустың колоннадағы орны көрсетiлген ақпараттық кестемен жабдықталады.</w:t>
      </w:r>
    </w:p>
    <w:bookmarkStart w:name="z25" w:id="17"/>
    <w:p>
      <w:pPr>
        <w:spacing w:after="0"/>
        <w:ind w:left="0"/>
        <w:jc w:val="left"/>
      </w:pPr>
      <w:r>
        <w:rPr>
          <w:rFonts w:ascii="Times New Roman"/>
          <w:b/>
          <w:i w:val="false"/>
          <w:color w:val="000000"/>
        </w:rPr>
        <w:t xml:space="preserve"> Жәнібек ауданының шалғайдағы елдімекендерде тұратын балаларды жалпы білім беретін мектептерге тасымалдаудың схемасы</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p>
      <w:pPr>
        <w:spacing w:after="0"/>
        <w:ind w:left="0"/>
        <w:jc w:val="both"/>
      </w:pPr>
      <w:r>
        <w:rPr>
          <w:rFonts w:ascii="Times New Roman"/>
          <w:b w:val="false"/>
          <w:i w:val="false"/>
          <w:color w:val="000000"/>
          <w:sz w:val="28"/>
        </w:rPr>
        <w:t>
      Еңбекші, Ұзынкөл, Өнеге елді мекендерде тұратын балаларды "Батыс Қазақстан облысы әкімдігі білім басқармасының Жәнібек ауданы білім беру бөлімінің "Т. Жароков жалпы орта білім беретін мектебі" коммуналдық мемлекеттік мекемесіне тасымалдаудың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p>
      <w:pPr>
        <w:spacing w:after="0"/>
        <w:ind w:left="0"/>
        <w:jc w:val="both"/>
      </w:pPr>
      <w:r>
        <w:rPr>
          <w:rFonts w:ascii="Times New Roman"/>
          <w:b w:val="false"/>
          <w:i w:val="false"/>
          <w:color w:val="000000"/>
          <w:sz w:val="28"/>
        </w:rPr>
        <w:t>
      Өнеге және Құрсай елді мекендерде тұратын балаларды "Батыс Қазақстан облысы әкімдігі білім басқармасының Жәнібек ауданы білім беру бөлімінің "Ө. Сахипов атындағы жалпы орта білім беретін мектебі" коммуналдық мемлекеттік мекемесіне тасымалдаудың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75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p>
      <w:pPr>
        <w:spacing w:after="0"/>
        <w:ind w:left="0"/>
        <w:jc w:val="both"/>
      </w:pPr>
      <w:r>
        <w:rPr>
          <w:rFonts w:ascii="Times New Roman"/>
          <w:b w:val="false"/>
          <w:i w:val="false"/>
          <w:color w:val="000000"/>
          <w:sz w:val="28"/>
        </w:rPr>
        <w:t>
      Жұмаев елді мекендерде тұратын балаларды "Батыс Қазақстан облысы әкімдігі білім басқармасының Жәнібек ауданы білім беру бөлімінің "Т. Жароков атындағы жалпы орта білім беретін мектебі" коммуналдық мемлекеттік мекемесіне тасымалдаудың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