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5715" w14:textId="f4d5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әкімдігінің 2014 жылғы 8 қыркүйектегі № 277 " Жәнібек ауданы аумағында үгіт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2026 жылғы 26 маусымдағы № 111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 әкімдігінің 2014 жылғы 8 қыркүйектегі № 277 " Жәнібек ауданы аумағында үгіт баспа материалдарын орналастыру үшін орындар белгілеу турал" (Батыс Қазақстан облысы Әділет департаментінде 2014 жылғы 12 қыркүйекте № 3630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 басшысына жүктелсін.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Т.С. 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орналастыратын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Мұхамбетқалиев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негізгі орта мектебі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Қарақұлов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Жароков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"Өнеге бастауыш мектебі"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медициналық пункті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медициналық пункті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медициналық пункті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Жұмаев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"И. Жұмаев атындағы бастауыш мектебі"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кітапханасы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