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5019" w14:textId="1915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әкімінің 2014 жылғы 11 наурыздағы № 8 "Жәнібек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2026 жылғы 14 шілдедегі № 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Жәнібек ауданының аумақтық сайлау комиссиясыынң келісімі бойынша, аудан әкімі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ауданы әкімдігінің 2014 жылғы 11 наурыздағы № 8 "Жәнібек ауданы аумағында сайлау учаскелерін құру туралы" (Нормативтік құқықтық актілерді мемлекеттік тіркеу тізілімінде №3491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138 сайлау учаскесі жаңа редакциясында жазылсын;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138 сайлау учаскесі;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Ғ.Қараш көшесі № 36, "Жәнібек аудандық демалыс орталығы" мемлекеттік коммуналдық қазыналық кәсіпорны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Байтұрсынов көшесі 67-131, Мәжитов көшесі 89-175В, 108-180, Абдрахманов көшесі 97-181, 102-170, Жәнекешов көшесі 74-152, 97-195, Ықсанов көшесі 41-117, 90-152, Чурин көшесі 17-29, 84-124, Мусин көшесі 4-26, 7-27, Мәметова көшесі 2-18.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Жәнібек ауданы әкімі аппаратының басшысына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