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ea3f" w14:textId="dd3e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маслихатының 2025 жылғы 30 желтоқсандағы № 35-8 "2026-2028 жылдарға арналған Жаңақала ауданы С.Меңдешев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2026 жылғы 23 маусымдағы № 40-8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"2026-2028 жылдарға арналған Жаңақала ауданы С.Меңдешев ауылдық округінің бюджеті туралы" 2025 жылғы 30 желтоқсандағы № 35-8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С.Меңдешев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59 093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9 339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49 754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60 111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-1 018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1 018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1 018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 1- 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С.Мендешев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құралдарының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