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ed9" w14:textId="f8bd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35-4 "2026-2028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Жаңақала ауылдық округінің бюджеті туралы" 2025 жылғы 30 желтоқсандағы № 35-4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260 773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218 492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294 661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-33 888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–33 888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33 888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