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6292" w14:textId="12e6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2025 жылғы 30 желтоқсандағы № 35-3 "2026-2028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2026 жылғы 23 маусымдағы № 40-3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"2026-2028 жылдарға арналған Жаңақазан ауылдық округінің бюджеті туралы" 2025 жылғы 30 желтоқсандағы № 35-3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70 702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17 519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53 183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72 377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-1 675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1 675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1 675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 шешіміне 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Жаңақазан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техногендық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