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acbb" w14:textId="64aa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35-2 "2026-2028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Жаңақала ауданы Жаңажол ауылдық округінің бюджеті туралы" 2025 жылғы 30 желтоқсандағы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64 638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64 751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жұмыстарға қызметтерге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