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43ac" w14:textId="72c4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10-5 шешіміне өзгеріс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2026 жылғы 29 сәуірдегі № 38-2 шешімі</w:t>
      </w:r>
    </w:p>
    <w:p>
      <w:pPr>
        <w:spacing w:after="0"/>
        <w:ind w:left="0"/>
        <w:jc w:val="both"/>
      </w:pPr>
      <w:bookmarkStart w:name="z2" w:id="0"/>
      <w:r>
        <w:rPr>
          <w:rFonts w:ascii="Times New Roman"/>
          <w:b w:val="false"/>
          <w:i w:val="false"/>
          <w:color w:val="000000"/>
          <w:sz w:val="28"/>
        </w:rPr>
        <w:t>
      Жаңақала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Жаңақала аудандық мәслихатының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қазандағы № 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7260-07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Жаңақала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м.у.а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38-2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шешімімен бекітілген</w:t>
            </w:r>
          </w:p>
        </w:tc>
      </w:tr>
    </w:tbl>
    <w:bookmarkStart w:name="z7" w:id="4"/>
    <w:p>
      <w:pPr>
        <w:spacing w:after="0"/>
        <w:ind w:left="0"/>
        <w:jc w:val="left"/>
      </w:pPr>
      <w:r>
        <w:rPr>
          <w:rFonts w:ascii="Times New Roman"/>
          <w:b/>
          <w:i w:val="false"/>
          <w:color w:val="000000"/>
        </w:rPr>
        <w:t xml:space="preserve">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Жаңақала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Жаңақала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"Жаңақала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8"/>
    <w:bookmarkStart w:name="z13" w:id="9"/>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9"/>
    <w:bookmarkStart w:name="z14" w:id="10"/>
    <w:p>
      <w:pPr>
        <w:spacing w:after="0"/>
        <w:ind w:left="0"/>
        <w:jc w:val="both"/>
      </w:pPr>
      <w:r>
        <w:rPr>
          <w:rFonts w:ascii="Times New Roman"/>
          <w:b w:val="false"/>
          <w:i w:val="false"/>
          <w:color w:val="000000"/>
          <w:sz w:val="28"/>
        </w:rPr>
        <w:t>
      6. Осы қағидалар Жаңақала ауданының аумағында тұрғылықты жері бойынша тұрақты тіркелген адамдарға таратылады.</w:t>
      </w:r>
    </w:p>
    <w:bookmarkEnd w:id="10"/>
    <w:bookmarkStart w:name="z15" w:id="11"/>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4"/>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4"/>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5"/>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көрсетілетін көмектер:</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7)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p>
      <w:pPr>
        <w:spacing w:after="0"/>
        <w:ind w:left="0"/>
        <w:jc w:val="both"/>
      </w:pPr>
      <w:r>
        <w:rPr>
          <w:rFonts w:ascii="Times New Roman"/>
          <w:b w:val="false"/>
          <w:i w:val="false"/>
          <w:color w:val="000000"/>
          <w:sz w:val="28"/>
        </w:rPr>
        <w:t>
      9) Жаңақала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Start w:name="z20"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21" w:id="17"/>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2" w:id="18"/>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9"/>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Жаңақала ауданы бюджетінде көзделген ағымдағы қаржы жылына арналған қаражат шегінде жүргізіледі.</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5" w:id="21"/>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