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7d8b2" w14:textId="387d8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Бөкей ордасы аудандық мәслихатының 2025 жылғы 31 желтоқсандағы № 35-4 "2026-2028 жылдарға арналған Бөкей ордасы ауданы Мұратсай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Бөкей ордасы аудандық мәслихатының 2026 жылғы 23 маусымдағы № 40-4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Бөкей ордасы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Бөкей ордасы аудандық мәслихатының 2025 жылғы 31 желтоқсандағы № 35-4 "2026-2028 жылдарға арналған Бөкей ордасы ауданы Мұратсай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Мұратсай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 xml:space="preserve">3 - қосымшаларға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56 965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3 639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53 213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58 587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-1 622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1 622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1 622 мың теңге."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Қайырғалиева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Бөкей ордасы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2026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маусымдағы № 40-4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Бөкей ордасы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желтоқсандағы № 35-4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Мұратсай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Құралдарды, материалдық емес және биологиялық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