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7b36" w14:textId="0d17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35-2 "2026-2028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2025 жылғы 31 желтоқсандағы № 35-2 "2026-2028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18 860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маусымдағы № 40-2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35-2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