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0d30" w14:textId="b7d0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32-21 "2026-2028 жылдарға арналған Бөрлі ауданы Пугачев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32-21 "2026-2028 жылдарға арналған Бөрлі ауданы Пугачев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Пугачев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164 602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172 027,8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- 7 425,8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7 425,8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7 425,8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Пугачев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