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e0f611" w14:textId="fe0f6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Бөрлі аудандық мәслихатының 2025 жылғы 29 желтоқсандағы № 32-11 "2026-2028 жылдарға арналған Бөрлі ауданының Ақсу ауылдық округінің бюджеті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Бөрлі аудандық мәслихатының 2026 жылғы 28 қыркүйектегі № 38-9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Бөрлі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Бөрлі аудандық мәслихатының 2025 жылғы 29 желтоқсандағы № 32-11 "2026-2028 жылдарға арналған Бөрлі ауданының Ақсу ауылдық округінің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шешімнің </w:t>
      </w:r>
      <w:r>
        <w:rPr>
          <w:rFonts w:ascii="Times New Roman"/>
          <w:b w:val="false"/>
          <w:i w:val="false"/>
          <w:color w:val="000000"/>
          <w:sz w:val="28"/>
        </w:rPr>
        <w:t>1 - 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38-9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Бөрлі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32-11 шешіміне 1 – қосымша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Ақсу ауылдық округінің бюджеті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Бірынғай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меншiктен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меншiгiндегi мүлiктi жалға беруден түсетiн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мекемелерге бекiтiлген мемлекеттiк мүлiктi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мекемелерге бекiтiлген мемлекеттiк мүлiктi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қаланың) бюджетінен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59135,9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11264,9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Жерлеу орындарын ұстау және туыстары жоқ адамдарды жерлеу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(профицитін) қаржыландыру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 - 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