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3928d0" w14:textId="f3928d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Бөрлі аудандық мәслихатының 2025 жылғы 29 желтоқсандағы № 32-11 "2026-2028 жылдарға арналған Бөрлі ауданы Ақсу ауылдық округінің бюджеті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Бөрлі аудандық мәслихатының 2026 жылғы 27 тамыздағы № 37-7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Бөрлі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Бөрлі аудандық мәслихатының 2025 жылғы 29 желтоқсандағы № 32-11 "2026-2028 жылдарға арналған Бөрлі ауданы Ақсу ауылдық округінің бюджеті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2026-2028 жылдарға арналған Бөрлі ауданы Ақсу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3 -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арналған бюджет келесі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58 699 мың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9 075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800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400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48 424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59 135,9 мың теңге;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- 0 теңге: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активтермен жасалатын операциялар бойынша сальдо – 0 теңге: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- 436,9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- 0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436,9 мың теңге: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436,9 мың теңге.";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шешімнің </w:t>
      </w:r>
      <w:r>
        <w:rPr>
          <w:rFonts w:ascii="Times New Roman"/>
          <w:b w:val="false"/>
          <w:i w:val="false"/>
          <w:color w:val="000000"/>
          <w:sz w:val="28"/>
        </w:rPr>
        <w:t>1 -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жылдың 1 қаңтарынан бастап қолданысқа енгізіледі.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Ермекбаев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Бөрлі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27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37-7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Бөрлі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32-11 шешіміне 1-қосымша</w:t>
            </w:r>
          </w:p>
        </w:tc>
      </w:tr>
    </w:tbl>
    <w:bookmarkStart w:name="z32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Ақсу ауылдық округінің бюджеті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Бірынғай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меншiктен түсетiн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меншiгiндегi мүлiктi жалға беруден түсетiн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мекемелерге бекiтiлген мемлекеттiк мүлiктi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мекемелерге бекiтiлген мемлекеттiк мүлiктi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бюджетінен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59135,9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-436,9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(профицитін) қаржыландыру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- 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