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4f17" w14:textId="0e14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2025 жылғы 29 желтоқсандағы № 32-14 "2026-2028 жылдарға арналған Бөрлі ауданы Достық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2026 жылғы 2 шілдедегі № 36-7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2025 жылғы 29 желтоқсандағы № 32-14 "2026-2028 жылдарға арналған Бөрлі ауданы Достық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Бөрлі ауданы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64 875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65 343,1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468,1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468,1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Достық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