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9722" w14:textId="cc9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32-12 "2026-2028 жылдарға арналған Бөрлі ауданы Бумакөл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32-12 "2026-2028 жылдарға арналған Бөрлі ауданы Бумакөл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2 453,5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2 453,5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Бумакөл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