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9ea6" w14:textId="fa49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2025 жылғы 29 желтоқсандағы № 32-10 "2026-2028 жылдарға арналған Бөрлі ауданы Ақбұлақ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2026 жылғы 2 шілдедегі № 36-3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2025 жылғы 29 желтоқсандағы № 32-10 "2026-2028 жылдарға арналған Бөрлі ауданы Ақбұлақ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Бөрлі ауданы Ақбұлақ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64 026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58 046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64 033,8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