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8dc8" w14:textId="7f98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2025 жылғы 29 желтоқсандағы № 32-9 "2026-2028 жылдарға арналған Бөрлі ауданы Ақсай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2026 жылғы 2 шілдедегі № 36-2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2025 жылғы 29 желтоқсандағы № 32-9 "2026-2028 жылдарға арналған Бөрлі ауданы Ақсай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Бөрлі ауданы Ақсай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2 440 526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2 189 628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211 600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2 442 630,7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- 2 104,7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2 104,7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2 104,7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Ақсай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