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cb81" w14:textId="fbdc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қазандағы № 7-2 шешіміне өзгеріс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2026 жылғы 24 сәуірдегі № 34-4 шешімі</w:t>
      </w:r>
    </w:p>
    <w:p>
      <w:pPr>
        <w:spacing w:after="0"/>
        <w:ind w:left="0"/>
        <w:jc w:val="both"/>
      </w:pPr>
      <w:bookmarkStart w:name="z2" w:id="0"/>
      <w:r>
        <w:rPr>
          <w:rFonts w:ascii="Times New Roman"/>
          <w:b w:val="false"/>
          <w:i w:val="false"/>
          <w:color w:val="000000"/>
          <w:sz w:val="28"/>
        </w:rPr>
        <w:t>
      Бөрлі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Бөрлі аудандық мәслихатының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қазандағы №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7268-07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16 қазандағы</w:t>
            </w:r>
            <w:r>
              <w:br/>
            </w:r>
            <w:r>
              <w:rPr>
                <w:rFonts w:ascii="Times New Roman"/>
                <w:b w:val="false"/>
                <w:i w:val="false"/>
                <w:color w:val="000000"/>
                <w:sz w:val="20"/>
              </w:rPr>
              <w:t>№ 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2026 жылғы 24 сәуірдегі</w:t>
            </w:r>
            <w:r>
              <w:br/>
            </w:r>
            <w:r>
              <w:rPr>
                <w:rFonts w:ascii="Times New Roman"/>
                <w:b w:val="false"/>
                <w:i w:val="false"/>
                <w:color w:val="000000"/>
                <w:sz w:val="20"/>
              </w:rPr>
              <w:t>№ 34-4 шешіміне қосымша</w:t>
            </w:r>
          </w:p>
        </w:tc>
      </w:tr>
    </w:tbl>
    <w:p>
      <w:pPr>
        <w:spacing w:after="0"/>
        <w:ind w:left="0"/>
        <w:jc w:val="left"/>
      </w:pPr>
      <w:r>
        <w:rPr>
          <w:rFonts w:ascii="Times New Roman"/>
          <w:b/>
          <w:i w:val="false"/>
          <w:color w:val="000000"/>
        </w:rPr>
        <w:t xml:space="preserve">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1. Осы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Бөрлі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"Бөрлі ауданының жұмыспен қамту және әлеуметтік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both"/>
      </w:pPr>
      <w:r>
        <w:rPr>
          <w:rFonts w:ascii="Times New Roman"/>
          <w:b w:val="false"/>
          <w:i w:val="false"/>
          <w:color w:val="000000"/>
          <w:sz w:val="28"/>
        </w:rPr>
        <w:t>
      6. Осы қағидалар Бөрлі ауданының аумағында тұрғылықты жері бойынша тұрақты тіркелген адамдарға таратылады.</w:t>
      </w:r>
    </w:p>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арналған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1986 жылғы 17-18 желтоқсандағы Қазақстандағы оқиғаларына қатысып, "Жаппай саяси қуғын-сүргіндер құрбандарын ақтау туралы" Қазақстан Республикасының белгіленген тәртіппен ақталған адамдарға - 200 000 (екі жүз мың) теңге мөлшерінде.</w:t>
      </w:r>
    </w:p>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әлеуметтік көмек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адамның иммун тапшылығы вирусы (АИТВ) инфекциясы бар балалардың ата-анасына немесе заңды өкілдеріне республика бойынша ең төменгі күнкөріс деңгейінің 2 ( екі) еселенген мөлшерінде, ай сайын;</w:t>
      </w:r>
    </w:p>
    <w:p>
      <w:pPr>
        <w:spacing w:after="0"/>
        <w:ind w:left="0"/>
        <w:jc w:val="both"/>
      </w:pPr>
      <w:r>
        <w:rPr>
          <w:rFonts w:ascii="Times New Roman"/>
          <w:b w:val="false"/>
          <w:i w:val="false"/>
          <w:color w:val="000000"/>
          <w:sz w:val="28"/>
        </w:rPr>
        <w:t>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6) республика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7)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мүгедектігібарадамдарды қоспағанда, 1986–1987 жылдары Чернобыль атом электрстанциясындағы апаттың, азаматтық немесе әскери мақсаттағы объектiлердегiбасқада радиациялық апаттар мен авариялардың салдарларын жоюға қатысқан, сондай-ақ ядролық сынақтарға тiкелей қатысқан адамдарға; Чернобыль атом электрстанциясындағы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айлық есептік көрсеткіш мөлшерінде, біржолғы, санаторийлік-курорттық емделуге;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негіздер Үлгілік қағидаларға сәйкес айқындалады.</w:t>
      </w:r>
    </w:p>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Бөрлі ауданы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