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93c65" w14:textId="7893c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ауданы әкімдігінің 2015 жылғы 3 қарашадағы № 820 "Бөрлі ауданының аумағында үгіттік баспа материалдарын орналастыру үшін орындар белгілеу туралы"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ауданы әкімдігінің 2026 жылғы 22 шілдедегі № 265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Аудан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Бөрлі ауданы әкімдігінің 2015 жылғы 3 қарашадағы № 820 "Бөрлі ауданының аумағында үгіттік баспа материалдарын орналастыру үшін орындар белгілеу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4151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"Бөрлі ауданының аумағында барлық кандидаттар үшін үгіттік баспа материалдарын орналастыру үшін орындар":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40 - жол жаңа редакцияда жазылсын: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шағынаудан, "Батыс Қазақстан облысы Бөрлі ауданының білім беру бөлімінің "Ақсай қаласының № 9 жалпы орта білім беретін мектебі" коммуналдық мемлекеттік мекемесі ғимаратының алдында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"Бөрлі ауданы әкімінің аппараты" мемлекеттік мекемесінің басшысына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қол қойылған күнінен бастап қолданысқа енгiзiледi.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Бөрлі аудандық аумақтық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Ихсанов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